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0B22" w14:textId="77777777" w:rsidR="000A17E8" w:rsidRPr="00744461" w:rsidRDefault="00D60274" w:rsidP="00E76BE3">
      <w:pPr>
        <w:spacing w:after="0"/>
        <w:jc w:val="center"/>
        <w:rPr>
          <w:rFonts w:ascii="Lucida Calligraphy" w:hAnsi="Lucida Calligraphy"/>
          <w:b/>
          <w:color w:val="052E65" w:themeColor="text2" w:themeShade="BF"/>
          <w:sz w:val="150"/>
          <w:szCs w:val="150"/>
        </w:rPr>
      </w:pPr>
      <w:r w:rsidRPr="00744461">
        <w:rPr>
          <w:b/>
          <w:noProof/>
          <w:color w:val="052E65" w:themeColor="text2" w:themeShade="BF"/>
          <w:sz w:val="150"/>
          <w:szCs w:val="150"/>
          <w:lang w:eastAsia="nl-BE"/>
        </w:rPr>
        <w:drawing>
          <wp:anchor distT="0" distB="0" distL="114300" distR="114300" simplePos="0" relativeHeight="251665408" behindDoc="1" locked="0" layoutInCell="1" allowOverlap="1" wp14:anchorId="0AC719D0" wp14:editId="1335E68E">
            <wp:simplePos x="0" y="0"/>
            <wp:positionH relativeFrom="column">
              <wp:posOffset>5120005</wp:posOffset>
            </wp:positionH>
            <wp:positionV relativeFrom="paragraph">
              <wp:posOffset>1043305</wp:posOffset>
            </wp:positionV>
            <wp:extent cx="369633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85" y="21479"/>
                <wp:lineTo x="2148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20" r="16273" b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7E8" w:rsidRPr="00744461">
        <w:rPr>
          <w:rFonts w:ascii="Lucida Calligraphy" w:hAnsi="Lucida Calligraphy"/>
          <w:b/>
          <w:color w:val="052E65" w:themeColor="text2" w:themeShade="BF"/>
          <w:sz w:val="150"/>
          <w:szCs w:val="150"/>
        </w:rPr>
        <w:t>Crazy Dating Party</w:t>
      </w:r>
    </w:p>
    <w:p w14:paraId="7BCAFA67" w14:textId="6F975F76" w:rsidR="006173B3" w:rsidRPr="00744461" w:rsidRDefault="00F25426" w:rsidP="00E76BE3">
      <w:pPr>
        <w:spacing w:after="0"/>
        <w:jc w:val="center"/>
        <w:rPr>
          <w:rFonts w:ascii="Lucida Calligraphy" w:hAnsi="Lucida Calligraphy"/>
          <w:b/>
          <w:color w:val="052E65" w:themeColor="text2" w:themeShade="BF"/>
          <w:sz w:val="140"/>
          <w:szCs w:val="140"/>
        </w:rPr>
      </w:pPr>
      <w:r w:rsidRPr="00744461">
        <w:rPr>
          <w:rFonts w:ascii="Lucida Calligraphy" w:hAnsi="Lucida Calligraphy"/>
          <w:b/>
          <w:color w:val="052E65" w:themeColor="text2" w:themeShade="BF"/>
          <w:sz w:val="150"/>
          <w:szCs w:val="150"/>
        </w:rPr>
        <w:t>20</w:t>
      </w:r>
      <w:r w:rsidR="008F0ADC" w:rsidRPr="00744461">
        <w:rPr>
          <w:rFonts w:ascii="Lucida Calligraphy" w:hAnsi="Lucida Calligraphy"/>
          <w:b/>
          <w:color w:val="052E65" w:themeColor="text2" w:themeShade="BF"/>
          <w:sz w:val="150"/>
          <w:szCs w:val="150"/>
        </w:rPr>
        <w:t>21</w:t>
      </w:r>
    </w:p>
    <w:p w14:paraId="34F54691" w14:textId="77777777" w:rsidR="006173B3" w:rsidRPr="006173B3" w:rsidRDefault="006173B3" w:rsidP="00E76BE3">
      <w:pPr>
        <w:spacing w:after="0"/>
        <w:jc w:val="center"/>
        <w:rPr>
          <w:rFonts w:ascii="Lucida Calligraphy" w:hAnsi="Lucida Calligraphy"/>
          <w:b/>
          <w:color w:val="03A7A3" w:themeColor="accent6" w:themeShade="BF"/>
          <w:sz w:val="160"/>
          <w:szCs w:val="160"/>
        </w:rPr>
      </w:pPr>
    </w:p>
    <w:p w14:paraId="40A0F9F9" w14:textId="77777777" w:rsidR="00A94DC2" w:rsidRPr="00A94DC2" w:rsidRDefault="0069315D" w:rsidP="000A17E8">
      <w:pPr>
        <w:spacing w:after="0"/>
        <w:rPr>
          <w:rFonts w:ascii="Lucida Calligraphy" w:hAnsi="Lucida Calligraphy"/>
          <w:sz w:val="144"/>
          <w:szCs w:val="144"/>
        </w:rPr>
      </w:pPr>
      <w:r w:rsidRPr="0069315D">
        <w:rPr>
          <w:rFonts w:ascii="Lucida Calligraphy" w:hAnsi="Lucida Calligraphy"/>
          <w:sz w:val="144"/>
          <w:szCs w:val="144"/>
        </w:rPr>
        <w:br w:type="page"/>
      </w:r>
    </w:p>
    <w:p w14:paraId="7AA2A25D" w14:textId="1C9519DF" w:rsidR="00F62D77" w:rsidRPr="00BE5C4A" w:rsidRDefault="00F62D77" w:rsidP="00FE7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695"/>
          <w:tab w:val="center" w:pos="4536"/>
        </w:tabs>
        <w:jc w:val="center"/>
        <w:rPr>
          <w:rFonts w:ascii="Comic Sans MS" w:hAnsi="Comic Sans MS"/>
          <w:b/>
          <w:sz w:val="26"/>
          <w:szCs w:val="26"/>
        </w:rPr>
      </w:pPr>
      <w:r w:rsidRPr="00BE5C4A">
        <w:rPr>
          <w:rFonts w:ascii="Comic Sans MS" w:hAnsi="Comic Sans MS"/>
          <w:b/>
          <w:sz w:val="26"/>
          <w:szCs w:val="26"/>
        </w:rPr>
        <w:lastRenderedPageBreak/>
        <w:t xml:space="preserve">Crazy Dating Party </w:t>
      </w:r>
      <w:r w:rsidR="00CB4091">
        <w:rPr>
          <w:rFonts w:ascii="Comic Sans MS" w:hAnsi="Comic Sans MS"/>
          <w:b/>
          <w:sz w:val="26"/>
          <w:szCs w:val="26"/>
        </w:rPr>
        <w:t>2021 -</w:t>
      </w:r>
      <w:r w:rsidRPr="00BE5C4A">
        <w:rPr>
          <w:rFonts w:ascii="Comic Sans MS" w:hAnsi="Comic Sans MS"/>
          <w:b/>
          <w:sz w:val="26"/>
          <w:szCs w:val="26"/>
        </w:rPr>
        <w:t xml:space="preserve"> HULP GEZOCHT!!!</w:t>
      </w:r>
    </w:p>
    <w:p w14:paraId="4C3BD2FA" w14:textId="05DD5306" w:rsidR="00F62D77" w:rsidRPr="00BE5C4A" w:rsidRDefault="00F62D77">
      <w:pPr>
        <w:rPr>
          <w:rFonts w:ascii="Comic Sans MS" w:hAnsi="Comic Sans MS"/>
          <w:sz w:val="26"/>
          <w:szCs w:val="26"/>
        </w:rPr>
      </w:pPr>
    </w:p>
    <w:p w14:paraId="2E19B124" w14:textId="77777777" w:rsidR="00256D4B" w:rsidRPr="00D43A9B" w:rsidRDefault="005577FE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Beste ouders, </w:t>
      </w:r>
    </w:p>
    <w:p w14:paraId="2E67D04E" w14:textId="62CC56D1" w:rsidR="00A1309B" w:rsidRDefault="001563F0" w:rsidP="00190F04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>Dit jaar</w:t>
      </w:r>
      <w:r w:rsidR="005577FE" w:rsidRPr="00D43A9B">
        <w:rPr>
          <w:rFonts w:ascii="Comic Sans MS" w:hAnsi="Comic Sans MS"/>
          <w:sz w:val="24"/>
          <w:szCs w:val="24"/>
        </w:rPr>
        <w:t xml:space="preserve"> organiseren we </w:t>
      </w:r>
      <w:r w:rsidR="00875971" w:rsidRPr="00D43A9B">
        <w:rPr>
          <w:rFonts w:ascii="Comic Sans MS" w:hAnsi="Comic Sans MS"/>
          <w:sz w:val="24"/>
          <w:szCs w:val="24"/>
        </w:rPr>
        <w:t xml:space="preserve">de </w:t>
      </w:r>
      <w:r w:rsidR="00F25426">
        <w:rPr>
          <w:rFonts w:ascii="Comic Sans MS" w:hAnsi="Comic Sans MS"/>
          <w:b/>
          <w:sz w:val="24"/>
          <w:szCs w:val="24"/>
        </w:rPr>
        <w:t>1</w:t>
      </w:r>
      <w:r w:rsidR="008F0ADC">
        <w:rPr>
          <w:rFonts w:ascii="Comic Sans MS" w:hAnsi="Comic Sans MS"/>
          <w:b/>
          <w:sz w:val="24"/>
          <w:szCs w:val="24"/>
        </w:rPr>
        <w:t>6</w:t>
      </w:r>
      <w:r w:rsidR="008F0ADC" w:rsidRPr="008F0ADC">
        <w:rPr>
          <w:rFonts w:ascii="Comic Sans MS" w:hAnsi="Comic Sans MS"/>
          <w:b/>
          <w:sz w:val="24"/>
          <w:szCs w:val="24"/>
          <w:vertAlign w:val="superscript"/>
        </w:rPr>
        <w:t>e</w:t>
      </w:r>
      <w:r w:rsidR="008F0ADC">
        <w:rPr>
          <w:rFonts w:ascii="Comic Sans MS" w:hAnsi="Comic Sans MS"/>
          <w:b/>
          <w:sz w:val="24"/>
          <w:szCs w:val="24"/>
          <w:vertAlign w:val="superscript"/>
        </w:rPr>
        <w:t xml:space="preserve"> </w:t>
      </w:r>
      <w:r w:rsidRPr="00D43A9B">
        <w:rPr>
          <w:rFonts w:ascii="Comic Sans MS" w:hAnsi="Comic Sans MS"/>
          <w:sz w:val="24"/>
          <w:szCs w:val="24"/>
        </w:rPr>
        <w:t>editie van</w:t>
      </w:r>
      <w:r w:rsidR="005577FE" w:rsidRPr="00D43A9B">
        <w:rPr>
          <w:rFonts w:ascii="Comic Sans MS" w:hAnsi="Comic Sans MS"/>
          <w:sz w:val="24"/>
          <w:szCs w:val="24"/>
        </w:rPr>
        <w:t xml:space="preserve"> de Crazy Dating Party</w:t>
      </w:r>
      <w:r w:rsidR="00E76BE3" w:rsidRPr="00D43A9B">
        <w:rPr>
          <w:rFonts w:ascii="Comic Sans MS" w:hAnsi="Comic Sans MS"/>
          <w:sz w:val="24"/>
          <w:szCs w:val="24"/>
        </w:rPr>
        <w:t xml:space="preserve"> op </w:t>
      </w:r>
      <w:r w:rsidR="00F25426">
        <w:rPr>
          <w:rFonts w:ascii="Comic Sans MS" w:hAnsi="Comic Sans MS"/>
          <w:b/>
          <w:sz w:val="24"/>
          <w:szCs w:val="24"/>
        </w:rPr>
        <w:t xml:space="preserve">zaterdag </w:t>
      </w:r>
      <w:r w:rsidR="008F0ADC">
        <w:rPr>
          <w:rFonts w:ascii="Comic Sans MS" w:hAnsi="Comic Sans MS"/>
          <w:b/>
          <w:sz w:val="24"/>
          <w:szCs w:val="24"/>
        </w:rPr>
        <w:t>6</w:t>
      </w:r>
      <w:r w:rsidRPr="00D43A9B">
        <w:rPr>
          <w:rFonts w:ascii="Comic Sans MS" w:hAnsi="Comic Sans MS"/>
          <w:b/>
          <w:sz w:val="24"/>
          <w:szCs w:val="24"/>
        </w:rPr>
        <w:t xml:space="preserve"> november</w:t>
      </w:r>
      <w:r w:rsidRPr="00D43A9B">
        <w:rPr>
          <w:rFonts w:ascii="Comic Sans MS" w:hAnsi="Comic Sans MS"/>
          <w:sz w:val="24"/>
          <w:szCs w:val="24"/>
        </w:rPr>
        <w:t>.</w:t>
      </w:r>
      <w:r w:rsidR="00190F04" w:rsidRPr="00D43A9B">
        <w:rPr>
          <w:rFonts w:ascii="Comic Sans MS" w:hAnsi="Comic Sans MS"/>
          <w:sz w:val="24"/>
          <w:szCs w:val="24"/>
        </w:rPr>
        <w:t xml:space="preserve"> </w:t>
      </w:r>
      <w:r w:rsidR="008F0ADC">
        <w:rPr>
          <w:rFonts w:ascii="Comic Sans MS" w:hAnsi="Comic Sans MS"/>
          <w:sz w:val="24"/>
          <w:szCs w:val="24"/>
        </w:rPr>
        <w:t>Een speciale editie, aangezien de editie van 2020 door de coronacrisis niet kon doorgaan.</w:t>
      </w:r>
      <w:r w:rsidR="00A1309B">
        <w:rPr>
          <w:rFonts w:ascii="Comic Sans MS" w:hAnsi="Comic Sans MS"/>
          <w:sz w:val="24"/>
          <w:szCs w:val="24"/>
        </w:rPr>
        <w:t xml:space="preserve"> We zijn er rotsvast van overtuigd dat het dit jaar wel zal lukken om een onvergetelijk feest te organiseren!</w:t>
      </w:r>
      <w:r w:rsidR="008F0ADC">
        <w:rPr>
          <w:rFonts w:ascii="Comic Sans MS" w:hAnsi="Comic Sans MS"/>
          <w:sz w:val="24"/>
          <w:szCs w:val="24"/>
        </w:rPr>
        <w:t xml:space="preserve"> </w:t>
      </w:r>
    </w:p>
    <w:p w14:paraId="2AAD7045" w14:textId="1F212968" w:rsidR="00190F04" w:rsidRPr="00D43A9B" w:rsidRDefault="00190F04" w:rsidP="00190F04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Jullie vragen zich waarschijnlijk af, waarom organiseert KLJ Nieuwkerken zo een fuif? We doen dit om onze kassa aan te vullen zodat wij goedkope kampen, klj-reizen en tal van andere activiteiten kunnen aanbieden aan onze leden. </w:t>
      </w:r>
    </w:p>
    <w:p w14:paraId="5AB8D7C3" w14:textId="36C6891C" w:rsidR="00AA3EF2" w:rsidRPr="00D43A9B" w:rsidRDefault="001563F0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Zoals de meesten onder jullie alvast weten is deze fuif de laatste jaren uitgegroeid tot een gigantisch succes. </w:t>
      </w:r>
      <w:r w:rsidR="00D955CA" w:rsidRPr="00D43A9B">
        <w:rPr>
          <w:rFonts w:ascii="Comic Sans MS" w:hAnsi="Comic Sans MS"/>
          <w:sz w:val="24"/>
          <w:szCs w:val="24"/>
        </w:rPr>
        <w:t>Mede dankzij de hulp van jullie, oud-leiding, onze leden en onz</w:t>
      </w:r>
      <w:r w:rsidR="00190F04" w:rsidRPr="00D43A9B">
        <w:rPr>
          <w:rFonts w:ascii="Comic Sans MS" w:hAnsi="Comic Sans MS"/>
          <w:sz w:val="24"/>
          <w:szCs w:val="24"/>
        </w:rPr>
        <w:t xml:space="preserve">e </w:t>
      </w:r>
      <w:proofErr w:type="spellStart"/>
      <w:r w:rsidR="00190F04" w:rsidRPr="00D43A9B">
        <w:rPr>
          <w:rFonts w:ascii="Comic Sans MS" w:hAnsi="Comic Sans MS"/>
          <w:sz w:val="24"/>
          <w:szCs w:val="24"/>
        </w:rPr>
        <w:t>leidingsploeg</w:t>
      </w:r>
      <w:proofErr w:type="spellEnd"/>
      <w:r w:rsidR="00190F04" w:rsidRPr="00D43A9B">
        <w:rPr>
          <w:rFonts w:ascii="Comic Sans MS" w:hAnsi="Comic Sans MS"/>
          <w:sz w:val="24"/>
          <w:szCs w:val="24"/>
        </w:rPr>
        <w:t xml:space="preserve"> slaagden we er</w:t>
      </w:r>
      <w:r w:rsidR="00D955CA" w:rsidRPr="00D43A9B">
        <w:rPr>
          <w:rFonts w:ascii="Comic Sans MS" w:hAnsi="Comic Sans MS"/>
          <w:sz w:val="24"/>
          <w:szCs w:val="24"/>
        </w:rPr>
        <w:t xml:space="preserve"> vorig</w:t>
      </w:r>
      <w:r w:rsidR="008F0ADC">
        <w:rPr>
          <w:rFonts w:ascii="Comic Sans MS" w:hAnsi="Comic Sans MS"/>
          <w:sz w:val="24"/>
          <w:szCs w:val="24"/>
        </w:rPr>
        <w:t>e</w:t>
      </w:r>
      <w:r w:rsidR="00D955CA" w:rsidRPr="00D43A9B">
        <w:rPr>
          <w:rFonts w:ascii="Comic Sans MS" w:hAnsi="Comic Sans MS"/>
          <w:sz w:val="24"/>
          <w:szCs w:val="24"/>
        </w:rPr>
        <w:t xml:space="preserve"> ja</w:t>
      </w:r>
      <w:r w:rsidR="008F0ADC">
        <w:rPr>
          <w:rFonts w:ascii="Comic Sans MS" w:hAnsi="Comic Sans MS"/>
          <w:sz w:val="24"/>
          <w:szCs w:val="24"/>
        </w:rPr>
        <w:t>ren</w:t>
      </w:r>
      <w:r w:rsidR="00190F04" w:rsidRPr="00D43A9B">
        <w:rPr>
          <w:rFonts w:ascii="Comic Sans MS" w:hAnsi="Comic Sans MS"/>
          <w:sz w:val="24"/>
          <w:szCs w:val="24"/>
        </w:rPr>
        <w:t xml:space="preserve"> in om</w:t>
      </w:r>
      <w:r w:rsidR="00D955CA" w:rsidRPr="00D43A9B">
        <w:rPr>
          <w:rFonts w:ascii="Comic Sans MS" w:hAnsi="Comic Sans MS"/>
          <w:sz w:val="24"/>
          <w:szCs w:val="24"/>
        </w:rPr>
        <w:t xml:space="preserve"> </w:t>
      </w:r>
      <w:r w:rsidR="00052066" w:rsidRPr="00D43A9B">
        <w:rPr>
          <w:rFonts w:ascii="Comic Sans MS" w:hAnsi="Comic Sans MS"/>
          <w:sz w:val="24"/>
          <w:szCs w:val="24"/>
        </w:rPr>
        <w:t>zo’n 3500</w:t>
      </w:r>
      <w:r w:rsidRPr="00D43A9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43A9B">
        <w:rPr>
          <w:rFonts w:ascii="Comic Sans MS" w:hAnsi="Comic Sans MS"/>
          <w:sz w:val="24"/>
          <w:szCs w:val="24"/>
        </w:rPr>
        <w:t>fuifgangers</w:t>
      </w:r>
      <w:proofErr w:type="spellEnd"/>
      <w:r w:rsidR="00D955CA" w:rsidRPr="00D43A9B">
        <w:rPr>
          <w:rFonts w:ascii="Comic Sans MS" w:hAnsi="Comic Sans MS"/>
          <w:sz w:val="24"/>
          <w:szCs w:val="24"/>
        </w:rPr>
        <w:t xml:space="preserve"> te</w:t>
      </w:r>
      <w:r w:rsidRPr="00D43A9B">
        <w:rPr>
          <w:rFonts w:ascii="Comic Sans MS" w:hAnsi="Comic Sans MS"/>
          <w:sz w:val="24"/>
          <w:szCs w:val="24"/>
        </w:rPr>
        <w:t xml:space="preserve"> ontvangen op ons terrein. </w:t>
      </w:r>
    </w:p>
    <w:p w14:paraId="5ECDC059" w14:textId="77777777" w:rsidR="00A1309B" w:rsidRDefault="00A1309B">
      <w:pPr>
        <w:rPr>
          <w:rFonts w:ascii="Comic Sans MS" w:hAnsi="Comic Sans MS"/>
          <w:sz w:val="24"/>
          <w:szCs w:val="24"/>
        </w:rPr>
      </w:pPr>
    </w:p>
    <w:p w14:paraId="6D617563" w14:textId="77777777" w:rsidR="00A1309B" w:rsidRDefault="00A1309B">
      <w:pPr>
        <w:rPr>
          <w:rFonts w:ascii="Comic Sans MS" w:hAnsi="Comic Sans MS"/>
          <w:sz w:val="24"/>
          <w:szCs w:val="24"/>
        </w:rPr>
      </w:pPr>
    </w:p>
    <w:p w14:paraId="3DD3998A" w14:textId="66021479" w:rsidR="00A1309B" w:rsidRDefault="00A1309B">
      <w:pPr>
        <w:rPr>
          <w:rFonts w:ascii="Comic Sans MS" w:hAnsi="Comic Sans MS"/>
          <w:sz w:val="24"/>
          <w:szCs w:val="24"/>
        </w:rPr>
      </w:pPr>
    </w:p>
    <w:p w14:paraId="58C7A20B" w14:textId="4DD707C4" w:rsidR="00A1309B" w:rsidRDefault="00A1309B">
      <w:pPr>
        <w:rPr>
          <w:rFonts w:ascii="Comic Sans MS" w:hAnsi="Comic Sans MS"/>
          <w:sz w:val="24"/>
          <w:szCs w:val="24"/>
        </w:rPr>
      </w:pPr>
    </w:p>
    <w:p w14:paraId="0EB1153E" w14:textId="32C5735D" w:rsidR="00A1309B" w:rsidRDefault="00A1309B">
      <w:pPr>
        <w:rPr>
          <w:rFonts w:ascii="Comic Sans MS" w:hAnsi="Comic Sans MS"/>
          <w:sz w:val="24"/>
          <w:szCs w:val="24"/>
        </w:rPr>
      </w:pPr>
    </w:p>
    <w:p w14:paraId="24FB23AD" w14:textId="77777777" w:rsidR="00A1309B" w:rsidRDefault="00A1309B">
      <w:pPr>
        <w:rPr>
          <w:rFonts w:ascii="Comic Sans MS" w:hAnsi="Comic Sans MS"/>
          <w:sz w:val="24"/>
          <w:szCs w:val="24"/>
        </w:rPr>
      </w:pPr>
    </w:p>
    <w:p w14:paraId="2845F6C0" w14:textId="266D2929" w:rsidR="00E66563" w:rsidRDefault="00190F04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Dit jaar zal de Crazy Dating Party doorgaan op </w:t>
      </w:r>
      <w:r w:rsidR="00F25426">
        <w:rPr>
          <w:rFonts w:ascii="Comic Sans MS" w:hAnsi="Comic Sans MS"/>
          <w:sz w:val="24"/>
          <w:szCs w:val="24"/>
        </w:rPr>
        <w:t xml:space="preserve">zaterdag </w:t>
      </w:r>
      <w:r w:rsidR="008F0ADC">
        <w:rPr>
          <w:rFonts w:ascii="Comic Sans MS" w:hAnsi="Comic Sans MS"/>
          <w:sz w:val="24"/>
          <w:szCs w:val="24"/>
        </w:rPr>
        <w:t>6</w:t>
      </w:r>
      <w:r w:rsidR="00AD622D">
        <w:rPr>
          <w:rFonts w:ascii="Comic Sans MS" w:hAnsi="Comic Sans MS"/>
          <w:sz w:val="24"/>
          <w:szCs w:val="24"/>
        </w:rPr>
        <w:t xml:space="preserve"> </w:t>
      </w:r>
      <w:r w:rsidRPr="00D43A9B">
        <w:rPr>
          <w:rFonts w:ascii="Comic Sans MS" w:hAnsi="Comic Sans MS"/>
          <w:sz w:val="24"/>
          <w:szCs w:val="24"/>
        </w:rPr>
        <w:t>november van 21 u tot 4u</w:t>
      </w:r>
      <w:r w:rsidR="008F0ADC">
        <w:rPr>
          <w:rFonts w:ascii="Comic Sans MS" w:hAnsi="Comic Sans MS"/>
          <w:sz w:val="24"/>
          <w:szCs w:val="24"/>
        </w:rPr>
        <w:t xml:space="preserve"> (</w:t>
      </w:r>
      <w:r w:rsidR="00A1309B">
        <w:rPr>
          <w:rFonts w:ascii="Comic Sans MS" w:hAnsi="Comic Sans MS"/>
          <w:sz w:val="24"/>
          <w:szCs w:val="24"/>
        </w:rPr>
        <w:t xml:space="preserve">uren </w:t>
      </w:r>
      <w:r w:rsidR="008F0ADC">
        <w:rPr>
          <w:rFonts w:ascii="Comic Sans MS" w:hAnsi="Comic Sans MS"/>
          <w:sz w:val="24"/>
          <w:szCs w:val="24"/>
        </w:rPr>
        <w:t>onder voorbehoud</w:t>
      </w:r>
      <w:r w:rsidR="00A1309B">
        <w:rPr>
          <w:rFonts w:ascii="Comic Sans MS" w:hAnsi="Comic Sans MS"/>
          <w:sz w:val="24"/>
          <w:szCs w:val="24"/>
        </w:rPr>
        <w:t xml:space="preserve"> van de coronamaatregelen</w:t>
      </w:r>
      <w:r w:rsidR="008F0ADC">
        <w:rPr>
          <w:rFonts w:ascii="Comic Sans MS" w:hAnsi="Comic Sans MS"/>
          <w:sz w:val="24"/>
          <w:szCs w:val="24"/>
        </w:rPr>
        <w:t>)</w:t>
      </w:r>
      <w:r w:rsidRPr="00D43A9B">
        <w:rPr>
          <w:rFonts w:ascii="Comic Sans MS" w:hAnsi="Comic Sans MS"/>
          <w:sz w:val="24"/>
          <w:szCs w:val="24"/>
        </w:rPr>
        <w:t xml:space="preserve">. </w:t>
      </w:r>
      <w:r w:rsidR="00221F26" w:rsidRPr="00D43A9B">
        <w:rPr>
          <w:rFonts w:ascii="Comic Sans MS" w:hAnsi="Comic Sans MS"/>
          <w:sz w:val="24"/>
          <w:szCs w:val="24"/>
        </w:rPr>
        <w:t>We willen ons dan ook dit</w:t>
      </w:r>
      <w:r w:rsidR="00AA3EF2" w:rsidRPr="00D43A9B">
        <w:rPr>
          <w:rFonts w:ascii="Comic Sans MS" w:hAnsi="Comic Sans MS"/>
          <w:sz w:val="24"/>
          <w:szCs w:val="24"/>
        </w:rPr>
        <w:t xml:space="preserve"> jaar goed voorbereiden op de fuif en daarvoor roepen we opnieuw jullie hulp in. </w:t>
      </w:r>
      <w:r w:rsidRPr="00D43A9B">
        <w:rPr>
          <w:rFonts w:ascii="Comic Sans MS" w:hAnsi="Comic Sans MS"/>
          <w:sz w:val="24"/>
          <w:szCs w:val="24"/>
        </w:rPr>
        <w:t xml:space="preserve">We zijn vooral op zoek naar ouders die ons de avond van de fuif kunnen helpen, maar bij de afbraak op zondag </w:t>
      </w:r>
      <w:r w:rsidR="008F0ADC">
        <w:rPr>
          <w:rFonts w:ascii="Comic Sans MS" w:hAnsi="Comic Sans MS"/>
          <w:sz w:val="24"/>
          <w:szCs w:val="24"/>
        </w:rPr>
        <w:t>7</w:t>
      </w:r>
      <w:r w:rsidRPr="00D43A9B">
        <w:rPr>
          <w:rFonts w:ascii="Comic Sans MS" w:hAnsi="Comic Sans MS"/>
          <w:sz w:val="24"/>
          <w:szCs w:val="24"/>
        </w:rPr>
        <w:t xml:space="preserve"> november kunnen we ook zeker en vast een aantal sterke handen gebruiken. </w:t>
      </w:r>
      <w:r w:rsidR="00AA3EF2" w:rsidRPr="00D43A9B">
        <w:rPr>
          <w:rFonts w:ascii="Comic Sans MS" w:hAnsi="Comic Sans MS"/>
          <w:sz w:val="24"/>
          <w:szCs w:val="24"/>
        </w:rPr>
        <w:t>Vele handen maken licht werk.</w:t>
      </w:r>
    </w:p>
    <w:p w14:paraId="1F17F9D8" w14:textId="6106DF11" w:rsidR="007D1827" w:rsidRPr="00D43A9B" w:rsidRDefault="006F110D" w:rsidP="00EA2767">
      <w:pPr>
        <w:spacing w:after="200" w:line="276" w:lineRule="auto"/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noProof/>
          <w:sz w:val="24"/>
          <w:szCs w:val="24"/>
          <w:lang w:eastAsia="nl-BE"/>
        </w:rPr>
        <w:drawing>
          <wp:anchor distT="0" distB="0" distL="114300" distR="114300" simplePos="0" relativeHeight="251663360" behindDoc="1" locked="0" layoutInCell="1" allowOverlap="1" wp14:anchorId="15DA8C96" wp14:editId="3C06FBCB">
            <wp:simplePos x="0" y="0"/>
            <wp:positionH relativeFrom="column">
              <wp:align>right</wp:align>
            </wp:positionH>
            <wp:positionV relativeFrom="paragraph">
              <wp:posOffset>161290</wp:posOffset>
            </wp:positionV>
            <wp:extent cx="4286250" cy="2175510"/>
            <wp:effectExtent l="57150" t="57150" r="114300" b="110490"/>
            <wp:wrapTight wrapText="bothSides">
              <wp:wrapPolygon edited="0">
                <wp:start x="-96" y="-567"/>
                <wp:lineTo x="-288" y="-378"/>
                <wp:lineTo x="-288" y="21751"/>
                <wp:lineTo x="-96" y="22508"/>
                <wp:lineTo x="21888" y="22508"/>
                <wp:lineTo x="22080" y="20995"/>
                <wp:lineTo x="22080" y="2648"/>
                <wp:lineTo x="21792" y="-189"/>
                <wp:lineTo x="21792" y="-567"/>
                <wp:lineTo x="-96" y="-567"/>
              </wp:wrapPolygon>
            </wp:wrapTight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551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09B">
        <w:rPr>
          <w:rFonts w:ascii="Comic Sans MS" w:hAnsi="Comic Sans MS"/>
          <w:sz w:val="24"/>
          <w:szCs w:val="24"/>
        </w:rPr>
        <w:br w:type="page"/>
      </w:r>
      <w:r w:rsidR="00D5353B">
        <w:rPr>
          <w:rFonts w:ascii="Comic Sans MS" w:hAnsi="Comic Sans MS"/>
          <w:sz w:val="24"/>
          <w:szCs w:val="24"/>
        </w:rPr>
        <w:lastRenderedPageBreak/>
        <w:t xml:space="preserve">Noteer dan ook alvast </w:t>
      </w:r>
      <w:r w:rsidR="00F25426">
        <w:rPr>
          <w:rFonts w:ascii="Comic Sans MS" w:hAnsi="Comic Sans MS"/>
          <w:b/>
          <w:sz w:val="24"/>
          <w:szCs w:val="24"/>
        </w:rPr>
        <w:t xml:space="preserve">zaterdag </w:t>
      </w:r>
      <w:r w:rsidR="008F0ADC">
        <w:rPr>
          <w:rFonts w:ascii="Comic Sans MS" w:hAnsi="Comic Sans MS"/>
          <w:b/>
          <w:sz w:val="24"/>
          <w:szCs w:val="24"/>
        </w:rPr>
        <w:t>20</w:t>
      </w:r>
      <w:r w:rsidR="00D5353B" w:rsidRPr="007D1827">
        <w:rPr>
          <w:rFonts w:ascii="Comic Sans MS" w:hAnsi="Comic Sans MS"/>
          <w:b/>
          <w:sz w:val="24"/>
          <w:szCs w:val="24"/>
        </w:rPr>
        <w:t xml:space="preserve"> novemb</w:t>
      </w:r>
      <w:r w:rsidR="007D1827" w:rsidRPr="007D1827">
        <w:rPr>
          <w:rFonts w:ascii="Comic Sans MS" w:hAnsi="Comic Sans MS"/>
          <w:b/>
          <w:sz w:val="24"/>
          <w:szCs w:val="24"/>
        </w:rPr>
        <w:t>er</w:t>
      </w:r>
      <w:r w:rsidR="007D1827">
        <w:rPr>
          <w:rFonts w:ascii="Comic Sans MS" w:hAnsi="Comic Sans MS"/>
          <w:sz w:val="24"/>
          <w:szCs w:val="24"/>
        </w:rPr>
        <w:t xml:space="preserve"> in jullie agenda. Op deze avond wordt het bedankingsfeestje georganiseerd, </w:t>
      </w:r>
      <w:r w:rsidR="008F0ADC">
        <w:rPr>
          <w:rFonts w:ascii="Comic Sans MS" w:hAnsi="Comic Sans MS"/>
          <w:sz w:val="24"/>
          <w:szCs w:val="24"/>
        </w:rPr>
        <w:t xml:space="preserve">waar we alle helpende handen in de bloemetjes zetten door een volledig gratis feestje aan te bieden! </w:t>
      </w:r>
    </w:p>
    <w:p w14:paraId="75D8A1FE" w14:textId="4FAE0BC4" w:rsidR="000422AC" w:rsidRPr="00D43A9B" w:rsidRDefault="000422AC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Tijdens de opbouw wordt er ook avondeten </w:t>
      </w:r>
      <w:r w:rsidR="00874E1C">
        <w:rPr>
          <w:rFonts w:ascii="Comic Sans MS" w:hAnsi="Comic Sans MS"/>
          <w:sz w:val="24"/>
          <w:szCs w:val="24"/>
        </w:rPr>
        <w:t>voorzien.</w:t>
      </w:r>
      <w:r w:rsidR="009C285B" w:rsidRPr="00D43A9B">
        <w:rPr>
          <w:rFonts w:ascii="Comic Sans MS" w:hAnsi="Comic Sans MS"/>
          <w:sz w:val="24"/>
          <w:szCs w:val="24"/>
        </w:rPr>
        <w:t xml:space="preserve"> Op voorhand wordt een lijst opgehange</w:t>
      </w:r>
      <w:r w:rsidR="004365FA" w:rsidRPr="00D43A9B">
        <w:rPr>
          <w:rFonts w:ascii="Comic Sans MS" w:hAnsi="Comic Sans MS"/>
          <w:sz w:val="24"/>
          <w:szCs w:val="24"/>
        </w:rPr>
        <w:t>n waar iedereen zijn naam op kan</w:t>
      </w:r>
      <w:r w:rsidR="009C285B" w:rsidRPr="00D43A9B">
        <w:rPr>
          <w:rFonts w:ascii="Comic Sans MS" w:hAnsi="Comic Sans MS"/>
          <w:sz w:val="24"/>
          <w:szCs w:val="24"/>
        </w:rPr>
        <w:t xml:space="preserve"> invullen, zo hebben wij een overzi</w:t>
      </w:r>
      <w:r w:rsidR="00874E1C">
        <w:rPr>
          <w:rFonts w:ascii="Comic Sans MS" w:hAnsi="Comic Sans MS"/>
          <w:sz w:val="24"/>
          <w:szCs w:val="24"/>
        </w:rPr>
        <w:t xml:space="preserve">cht wie wanneer blijft eten. </w:t>
      </w:r>
    </w:p>
    <w:p w14:paraId="12CB74E7" w14:textId="014779FB" w:rsidR="00D658F4" w:rsidRPr="00D43A9B" w:rsidRDefault="00351EBC">
      <w:pPr>
        <w:rPr>
          <w:rFonts w:ascii="Comic Sans MS" w:hAnsi="Comic Sans MS"/>
          <w:sz w:val="24"/>
          <w:szCs w:val="24"/>
        </w:rPr>
      </w:pPr>
      <w:r w:rsidRPr="00351EBC">
        <w:rPr>
          <w:rFonts w:ascii="Comic Sans MS" w:eastAsia="Calibri" w:hAnsi="Comic Sans MS" w:cs="Times New Roman"/>
          <w:sz w:val="24"/>
          <w:szCs w:val="24"/>
          <w:lang w:val="en-US"/>
        </w:rPr>
        <w:t xml:space="preserve">De briefing </w:t>
      </w:r>
      <w:r w:rsidRPr="00351EBC">
        <w:rPr>
          <w:rFonts w:ascii="Comic Sans MS" w:eastAsia="Calibri" w:hAnsi="Comic Sans MS" w:cs="Times New Roman"/>
          <w:sz w:val="24"/>
          <w:szCs w:val="24"/>
        </w:rPr>
        <w:t>wordt</w:t>
      </w:r>
      <w:r w:rsidRPr="00351EBC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 w:rsidRPr="00351EBC">
        <w:rPr>
          <w:rFonts w:ascii="Comic Sans MS" w:eastAsia="Calibri" w:hAnsi="Comic Sans MS" w:cs="Times New Roman"/>
          <w:sz w:val="24"/>
          <w:szCs w:val="24"/>
        </w:rPr>
        <w:t>dit</w:t>
      </w:r>
      <w:r w:rsidRPr="00351EBC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 w:rsidRPr="00351EBC">
        <w:rPr>
          <w:rFonts w:ascii="Comic Sans MS" w:eastAsia="Calibri" w:hAnsi="Comic Sans MS" w:cs="Times New Roman"/>
          <w:sz w:val="24"/>
          <w:szCs w:val="24"/>
        </w:rPr>
        <w:t>jaar</w:t>
      </w:r>
      <w:r w:rsidRPr="00351EBC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 w:rsidRPr="00351EBC">
        <w:rPr>
          <w:rFonts w:ascii="Comic Sans MS" w:eastAsia="Calibri" w:hAnsi="Comic Sans MS" w:cs="Times New Roman"/>
          <w:sz w:val="24"/>
          <w:szCs w:val="24"/>
        </w:rPr>
        <w:t>gegeven</w:t>
      </w:r>
      <w:r w:rsidRPr="00351EBC">
        <w:rPr>
          <w:rFonts w:ascii="Comic Sans MS" w:eastAsia="Calibri" w:hAnsi="Comic Sans MS" w:cs="Times New Roman"/>
          <w:sz w:val="24"/>
          <w:szCs w:val="24"/>
          <w:lang w:val="en-US"/>
        </w:rPr>
        <w:t xml:space="preserve"> op </w:t>
      </w:r>
      <w:r w:rsidR="00594AFB">
        <w:rPr>
          <w:rFonts w:ascii="Comic Sans MS" w:eastAsia="Calibri" w:hAnsi="Comic Sans MS" w:cs="Times New Roman"/>
          <w:b/>
          <w:sz w:val="24"/>
          <w:szCs w:val="24"/>
        </w:rPr>
        <w:t xml:space="preserve">de avond zelf </w:t>
      </w:r>
      <w:r w:rsidRPr="00351EBC">
        <w:rPr>
          <w:rFonts w:ascii="Comic Sans MS" w:eastAsia="Calibri" w:hAnsi="Comic Sans MS" w:cs="Times New Roman"/>
          <w:b/>
          <w:sz w:val="24"/>
          <w:szCs w:val="24"/>
        </w:rPr>
        <w:t>om</w:t>
      </w:r>
      <w:r w:rsidRPr="00351EBC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 </w:t>
      </w:r>
      <w:r w:rsidR="00AD622D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20 </w:t>
      </w:r>
      <w:proofErr w:type="spellStart"/>
      <w:r w:rsidR="00AD622D">
        <w:rPr>
          <w:rFonts w:ascii="Comic Sans MS" w:eastAsia="Calibri" w:hAnsi="Comic Sans MS" w:cs="Times New Roman"/>
          <w:b/>
          <w:sz w:val="24"/>
          <w:szCs w:val="24"/>
          <w:lang w:val="en-US"/>
        </w:rPr>
        <w:t>uur</w:t>
      </w:r>
      <w:proofErr w:type="spellEnd"/>
      <w:r w:rsidRPr="00351EBC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 op De </w:t>
      </w:r>
      <w:r w:rsidRPr="00351EBC">
        <w:rPr>
          <w:rFonts w:ascii="Comic Sans MS" w:eastAsia="Calibri" w:hAnsi="Comic Sans MS" w:cs="Times New Roman"/>
          <w:b/>
          <w:sz w:val="24"/>
          <w:szCs w:val="24"/>
        </w:rPr>
        <w:t>Schakel</w:t>
      </w:r>
      <w:r w:rsidRPr="00351EBC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. </w:t>
      </w:r>
      <w:r w:rsidRPr="00351EBC">
        <w:rPr>
          <w:rFonts w:ascii="Comic Sans MS" w:eastAsia="Calibri" w:hAnsi="Comic Sans MS" w:cs="Times New Roman"/>
          <w:bCs/>
          <w:sz w:val="24"/>
          <w:szCs w:val="24"/>
        </w:rPr>
        <w:t>Ook</w:t>
      </w:r>
      <w:r w:rsidRPr="00351EBC">
        <w:rPr>
          <w:rFonts w:ascii="Comic Sans MS" w:eastAsia="Calibri" w:hAnsi="Comic Sans MS" w:cs="Times New Roman"/>
          <w:bCs/>
          <w:sz w:val="24"/>
          <w:szCs w:val="24"/>
          <w:lang w:val="en-US"/>
        </w:rPr>
        <w:t xml:space="preserve"> </w:t>
      </w:r>
      <w:r w:rsidRPr="00351EBC">
        <w:rPr>
          <w:rFonts w:ascii="Comic Sans MS" w:eastAsia="Calibri" w:hAnsi="Comic Sans MS" w:cs="Times New Roman"/>
          <w:bCs/>
          <w:sz w:val="24"/>
          <w:szCs w:val="24"/>
        </w:rPr>
        <w:t>zal</w:t>
      </w:r>
      <w:r w:rsidRPr="00351EBC">
        <w:rPr>
          <w:rFonts w:ascii="Comic Sans MS" w:eastAsia="Calibri" w:hAnsi="Comic Sans MS" w:cs="Times New Roman"/>
          <w:bCs/>
          <w:sz w:val="24"/>
          <w:szCs w:val="24"/>
          <w:lang w:val="en-US"/>
        </w:rPr>
        <w:t xml:space="preserve"> je </w:t>
      </w:r>
      <w:r w:rsidRPr="00351EBC">
        <w:rPr>
          <w:rFonts w:ascii="Comic Sans MS" w:eastAsia="Calibri" w:hAnsi="Comic Sans MS" w:cs="Times New Roman"/>
          <w:bCs/>
          <w:sz w:val="24"/>
          <w:szCs w:val="24"/>
        </w:rPr>
        <w:t>hier</w:t>
      </w:r>
      <w:r w:rsidRPr="00351EBC">
        <w:rPr>
          <w:rFonts w:ascii="Comic Sans MS" w:eastAsia="Calibri" w:hAnsi="Comic Sans MS" w:cs="Times New Roman"/>
          <w:bCs/>
          <w:sz w:val="24"/>
          <w:szCs w:val="24"/>
          <w:lang w:val="en-US"/>
        </w:rPr>
        <w:t xml:space="preserve"> </w:t>
      </w:r>
      <w:r w:rsidRPr="00351EBC">
        <w:rPr>
          <w:rFonts w:ascii="Comic Sans MS" w:eastAsia="Calibri" w:hAnsi="Comic Sans MS" w:cs="Times New Roman"/>
          <w:bCs/>
          <w:sz w:val="24"/>
          <w:szCs w:val="24"/>
        </w:rPr>
        <w:t>jouw</w:t>
      </w:r>
      <w:r w:rsidRPr="00351EBC">
        <w:rPr>
          <w:rFonts w:ascii="Comic Sans MS" w:eastAsia="Calibri" w:hAnsi="Comic Sans MS" w:cs="Times New Roman"/>
          <w:bCs/>
          <w:sz w:val="24"/>
          <w:szCs w:val="24"/>
          <w:lang w:val="en-US"/>
        </w:rPr>
        <w:t xml:space="preserve"> </w:t>
      </w:r>
      <w:proofErr w:type="spellStart"/>
      <w:r w:rsidRPr="00351EBC">
        <w:rPr>
          <w:rFonts w:ascii="Comic Sans MS" w:eastAsia="Calibri" w:hAnsi="Comic Sans MS" w:cs="Times New Roman"/>
          <w:bCs/>
          <w:sz w:val="24"/>
          <w:szCs w:val="24"/>
        </w:rPr>
        <w:t>medewerkerst</w:t>
      </w:r>
      <w:proofErr w:type="spellEnd"/>
      <w:r w:rsidR="008F0ADC">
        <w:rPr>
          <w:rFonts w:ascii="Comic Sans MS" w:eastAsia="Calibri" w:hAnsi="Comic Sans MS" w:cs="Times New Roman"/>
          <w:bCs/>
          <w:sz w:val="24"/>
          <w:szCs w:val="24"/>
          <w:lang w:val="en-US"/>
        </w:rPr>
        <w:t>-</w:t>
      </w:r>
      <w:r w:rsidRPr="00351EBC">
        <w:rPr>
          <w:rFonts w:ascii="Comic Sans MS" w:eastAsia="Calibri" w:hAnsi="Comic Sans MS" w:cs="Times New Roman"/>
          <w:bCs/>
          <w:sz w:val="24"/>
          <w:szCs w:val="24"/>
          <w:lang w:val="en-US"/>
        </w:rPr>
        <w:t xml:space="preserve">shirt al </w:t>
      </w:r>
      <w:r w:rsidRPr="00351EBC">
        <w:rPr>
          <w:rFonts w:ascii="Comic Sans MS" w:eastAsia="Calibri" w:hAnsi="Comic Sans MS" w:cs="Times New Roman"/>
          <w:bCs/>
          <w:sz w:val="24"/>
          <w:szCs w:val="24"/>
        </w:rPr>
        <w:t>ontvangen</w:t>
      </w:r>
      <w:r w:rsidR="00594AFB">
        <w:rPr>
          <w:rFonts w:ascii="Comic Sans MS" w:eastAsia="Calibri" w:hAnsi="Comic Sans MS" w:cs="Times New Roman"/>
          <w:bCs/>
          <w:sz w:val="24"/>
          <w:szCs w:val="24"/>
          <w:lang w:val="en-US"/>
        </w:rPr>
        <w:t>.</w:t>
      </w:r>
      <w:r w:rsidR="00594AFB">
        <w:rPr>
          <w:rFonts w:ascii="Comic Sans MS" w:hAnsi="Comic Sans MS"/>
          <w:sz w:val="24"/>
          <w:szCs w:val="24"/>
        </w:rPr>
        <w:t xml:space="preserve"> </w:t>
      </w:r>
    </w:p>
    <w:p w14:paraId="22507D7D" w14:textId="7D78A0E2" w:rsidR="009779B1" w:rsidRPr="00D43A9B" w:rsidRDefault="009779B1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>Om de afbraak wat vlotter te laten verlopen gaan de laatste shiften pas gedaan zijn om 4u15. De bedoeling hier</w:t>
      </w:r>
      <w:r w:rsidR="008F0ADC">
        <w:rPr>
          <w:rFonts w:ascii="Comic Sans MS" w:hAnsi="Comic Sans MS"/>
          <w:sz w:val="24"/>
          <w:szCs w:val="24"/>
        </w:rPr>
        <w:t>achter is</w:t>
      </w:r>
      <w:r w:rsidRPr="00D43A9B">
        <w:rPr>
          <w:rFonts w:ascii="Comic Sans MS" w:hAnsi="Comic Sans MS"/>
          <w:sz w:val="24"/>
          <w:szCs w:val="24"/>
        </w:rPr>
        <w:t xml:space="preserve"> dat de laatste personen die dan op de takenlijst staan alles al opruimen</w:t>
      </w:r>
      <w:r w:rsidR="00B6615D" w:rsidRPr="00D43A9B">
        <w:rPr>
          <w:rFonts w:ascii="Comic Sans MS" w:hAnsi="Comic Sans MS"/>
          <w:sz w:val="24"/>
          <w:szCs w:val="24"/>
        </w:rPr>
        <w:t xml:space="preserve"> en </w:t>
      </w:r>
      <w:r w:rsidRPr="00D43A9B">
        <w:rPr>
          <w:rFonts w:ascii="Comic Sans MS" w:hAnsi="Comic Sans MS"/>
          <w:sz w:val="24"/>
          <w:szCs w:val="24"/>
        </w:rPr>
        <w:t>afbreken</w:t>
      </w:r>
      <w:r w:rsidR="00B6615D" w:rsidRPr="00D43A9B">
        <w:rPr>
          <w:rFonts w:ascii="Comic Sans MS" w:hAnsi="Comic Sans MS"/>
          <w:sz w:val="24"/>
          <w:szCs w:val="24"/>
        </w:rPr>
        <w:t xml:space="preserve">. Dit vergemakkelijkt de afbraak en </w:t>
      </w:r>
      <w:r w:rsidR="008F0ADC">
        <w:rPr>
          <w:rFonts w:ascii="Comic Sans MS" w:hAnsi="Comic Sans MS"/>
          <w:sz w:val="24"/>
          <w:szCs w:val="24"/>
        </w:rPr>
        <w:t xml:space="preserve">zo </w:t>
      </w:r>
      <w:r w:rsidR="00B6615D" w:rsidRPr="00D43A9B">
        <w:rPr>
          <w:rFonts w:ascii="Comic Sans MS" w:hAnsi="Comic Sans MS"/>
          <w:sz w:val="24"/>
          <w:szCs w:val="24"/>
        </w:rPr>
        <w:t>blijft alles op zijn post staan.</w:t>
      </w:r>
    </w:p>
    <w:p w14:paraId="04EAE766" w14:textId="0F20C099" w:rsidR="00F62D77" w:rsidRPr="00D43A9B" w:rsidRDefault="00C661D1">
      <w:pPr>
        <w:rPr>
          <w:rFonts w:ascii="Comic Sans MS" w:hAnsi="Comic Sans MS"/>
          <w:sz w:val="24"/>
          <w:szCs w:val="24"/>
        </w:rPr>
      </w:pPr>
      <w:r w:rsidRPr="00D43A9B">
        <w:rPr>
          <w:rFonts w:ascii="Comic Sans MS" w:hAnsi="Comic Sans MS"/>
          <w:sz w:val="24"/>
          <w:szCs w:val="24"/>
        </w:rPr>
        <w:t xml:space="preserve">Wij kunnen echt wel alle hulp gebruiken dus als jullie ons </w:t>
      </w:r>
      <w:r w:rsidR="00E66563" w:rsidRPr="00D43A9B">
        <w:rPr>
          <w:rFonts w:ascii="Comic Sans MS" w:hAnsi="Comic Sans MS"/>
          <w:sz w:val="24"/>
          <w:szCs w:val="24"/>
        </w:rPr>
        <w:t>wil</w:t>
      </w:r>
      <w:r w:rsidRPr="00D43A9B">
        <w:rPr>
          <w:rFonts w:ascii="Comic Sans MS" w:hAnsi="Comic Sans MS"/>
          <w:sz w:val="24"/>
          <w:szCs w:val="24"/>
        </w:rPr>
        <w:t>len</w:t>
      </w:r>
      <w:r w:rsidR="00E66563" w:rsidRPr="00D43A9B">
        <w:rPr>
          <w:rFonts w:ascii="Comic Sans MS" w:hAnsi="Comic Sans MS"/>
          <w:sz w:val="24"/>
          <w:szCs w:val="24"/>
        </w:rPr>
        <w:t xml:space="preserve"> helpen geliev</w:t>
      </w:r>
      <w:r w:rsidR="00F62D77" w:rsidRPr="00D43A9B">
        <w:rPr>
          <w:rFonts w:ascii="Comic Sans MS" w:hAnsi="Comic Sans MS"/>
          <w:sz w:val="24"/>
          <w:szCs w:val="24"/>
        </w:rPr>
        <w:t xml:space="preserve">e dan het </w:t>
      </w:r>
      <w:r w:rsidR="00E66563" w:rsidRPr="00D43A9B">
        <w:rPr>
          <w:rFonts w:ascii="Comic Sans MS" w:hAnsi="Comic Sans MS"/>
          <w:sz w:val="24"/>
          <w:szCs w:val="24"/>
        </w:rPr>
        <w:t xml:space="preserve">formulier in te vullen </w:t>
      </w:r>
      <w:r w:rsidRPr="00D43A9B">
        <w:rPr>
          <w:rFonts w:ascii="Comic Sans MS" w:hAnsi="Comic Sans MS"/>
          <w:sz w:val="24"/>
          <w:szCs w:val="24"/>
        </w:rPr>
        <w:t>en binnen te leveren</w:t>
      </w:r>
      <w:r w:rsidR="009779B1" w:rsidRPr="00D43A9B">
        <w:rPr>
          <w:rFonts w:ascii="Comic Sans MS" w:hAnsi="Comic Sans MS"/>
          <w:sz w:val="24"/>
          <w:szCs w:val="24"/>
        </w:rPr>
        <w:t>.</w:t>
      </w:r>
      <w:r w:rsidRPr="00D43A9B">
        <w:rPr>
          <w:rFonts w:ascii="Comic Sans MS" w:hAnsi="Comic Sans MS"/>
          <w:sz w:val="24"/>
          <w:szCs w:val="24"/>
        </w:rPr>
        <w:t xml:space="preserve"> </w:t>
      </w:r>
    </w:p>
    <w:p w14:paraId="42BBF65E" w14:textId="0DFE3D53" w:rsidR="00D43A9B" w:rsidRDefault="00D43A9B">
      <w:pPr>
        <w:rPr>
          <w:rFonts w:ascii="Comic Sans MS" w:hAnsi="Comic Sans MS"/>
          <w:b/>
          <w:sz w:val="24"/>
          <w:szCs w:val="24"/>
          <w:u w:val="single"/>
        </w:rPr>
      </w:pPr>
    </w:p>
    <w:p w14:paraId="3FE74479" w14:textId="469697ED" w:rsidR="00874E1C" w:rsidRDefault="00874E1C">
      <w:pPr>
        <w:rPr>
          <w:rFonts w:ascii="Comic Sans MS" w:hAnsi="Comic Sans MS"/>
          <w:b/>
          <w:sz w:val="24"/>
          <w:szCs w:val="24"/>
          <w:u w:val="single"/>
        </w:rPr>
      </w:pPr>
    </w:p>
    <w:p w14:paraId="08E0ED64" w14:textId="77298BF1" w:rsidR="00964723" w:rsidRPr="00AD622D" w:rsidRDefault="00964723" w:rsidP="00964723">
      <w:pPr>
        <w:rPr>
          <w:rFonts w:ascii="Comic Sans MS" w:hAnsi="Comic Sans MS"/>
          <w:sz w:val="24"/>
          <w:szCs w:val="24"/>
          <w:lang w:val="nl-NL"/>
        </w:rPr>
      </w:pPr>
      <w:r w:rsidRPr="00D43A9B">
        <w:rPr>
          <w:rFonts w:ascii="Comic Sans MS" w:hAnsi="Comic Sans MS"/>
          <w:b/>
          <w:sz w:val="24"/>
          <w:szCs w:val="24"/>
          <w:u w:val="single"/>
        </w:rPr>
        <w:t>Planning:</w:t>
      </w:r>
      <w:r w:rsidR="0091393E">
        <w:rPr>
          <w:rFonts w:ascii="Comic Sans MS" w:hAnsi="Comic Sans MS"/>
          <w:b/>
          <w:sz w:val="24"/>
          <w:szCs w:val="24"/>
          <w:u w:val="single"/>
        </w:rPr>
        <w:br/>
      </w:r>
      <w:r w:rsidR="00F25426">
        <w:rPr>
          <w:rFonts w:ascii="Comic Sans MS" w:hAnsi="Comic Sans MS"/>
          <w:sz w:val="24"/>
          <w:szCs w:val="24"/>
          <w:lang w:val="nl-NL"/>
        </w:rPr>
        <w:t>Vrijdag 2</w:t>
      </w:r>
      <w:r w:rsidR="008F0ADC">
        <w:rPr>
          <w:rFonts w:ascii="Comic Sans MS" w:hAnsi="Comic Sans MS"/>
          <w:sz w:val="24"/>
          <w:szCs w:val="24"/>
          <w:lang w:val="nl-NL"/>
        </w:rPr>
        <w:t>9</w:t>
      </w:r>
      <w:r w:rsidR="00BA02F9" w:rsidRPr="00D43A9B">
        <w:rPr>
          <w:rFonts w:ascii="Comic Sans MS" w:hAnsi="Comic Sans MS"/>
          <w:sz w:val="24"/>
          <w:szCs w:val="24"/>
          <w:lang w:val="nl-NL"/>
        </w:rPr>
        <w:t xml:space="preserve"> oktober: </w:t>
      </w:r>
      <w:proofErr w:type="spellStart"/>
      <w:r w:rsidR="00BA02F9" w:rsidRPr="00D43A9B">
        <w:rPr>
          <w:rFonts w:ascii="Comic Sans MS" w:hAnsi="Comic Sans MS"/>
          <w:sz w:val="24"/>
          <w:szCs w:val="24"/>
          <w:lang w:val="nl-NL"/>
        </w:rPr>
        <w:t>Planché</w:t>
      </w:r>
      <w:proofErr w:type="spellEnd"/>
      <w:r w:rsidR="00BA02F9" w:rsidRPr="00D43A9B">
        <w:rPr>
          <w:rFonts w:ascii="Comic Sans MS" w:hAnsi="Comic Sans MS"/>
          <w:sz w:val="24"/>
          <w:szCs w:val="24"/>
          <w:lang w:val="nl-NL"/>
        </w:rPr>
        <w:t xml:space="preserve"> </w:t>
      </w:r>
      <w:r w:rsidR="00AD622D">
        <w:rPr>
          <w:rFonts w:ascii="Comic Sans MS" w:hAnsi="Comic Sans MS"/>
          <w:sz w:val="24"/>
          <w:szCs w:val="24"/>
          <w:lang w:val="nl-NL"/>
        </w:rPr>
        <w:t>om 20 uur</w:t>
      </w:r>
      <w:r w:rsidR="00BA02F9" w:rsidRPr="00D43A9B">
        <w:rPr>
          <w:rFonts w:ascii="Comic Sans MS" w:hAnsi="Comic Sans MS"/>
          <w:sz w:val="24"/>
          <w:szCs w:val="24"/>
          <w:lang w:val="nl-NL"/>
        </w:rPr>
        <w:br/>
      </w:r>
      <w:r w:rsidR="00F25426">
        <w:rPr>
          <w:rFonts w:ascii="Comic Sans MS" w:hAnsi="Comic Sans MS"/>
          <w:sz w:val="24"/>
          <w:szCs w:val="24"/>
          <w:lang w:val="nl-NL"/>
        </w:rPr>
        <w:t xml:space="preserve">Zaterdag </w:t>
      </w:r>
      <w:r w:rsidR="008F0ADC">
        <w:rPr>
          <w:rFonts w:ascii="Comic Sans MS" w:hAnsi="Comic Sans MS"/>
          <w:sz w:val="24"/>
          <w:szCs w:val="24"/>
          <w:lang w:val="nl-NL"/>
        </w:rPr>
        <w:t>30</w:t>
      </w:r>
      <w:r w:rsidRPr="00D43A9B">
        <w:rPr>
          <w:rFonts w:ascii="Comic Sans MS" w:hAnsi="Comic Sans MS"/>
          <w:sz w:val="24"/>
          <w:szCs w:val="24"/>
          <w:lang w:val="nl-NL"/>
        </w:rPr>
        <w:t xml:space="preserve"> oktober: Tent zetten</w:t>
      </w:r>
      <w:r w:rsidR="00AD622D">
        <w:rPr>
          <w:rFonts w:ascii="Comic Sans MS" w:hAnsi="Comic Sans MS"/>
          <w:sz w:val="24"/>
          <w:szCs w:val="24"/>
          <w:lang w:val="nl-NL"/>
        </w:rPr>
        <w:t xml:space="preserve"> (uur volgt nog)</w:t>
      </w:r>
      <w:r w:rsidR="00F25426">
        <w:rPr>
          <w:rFonts w:ascii="Comic Sans MS" w:hAnsi="Comic Sans MS"/>
          <w:sz w:val="24"/>
          <w:szCs w:val="24"/>
          <w:lang w:val="nl-NL"/>
        </w:rPr>
        <w:br/>
        <w:t xml:space="preserve">Woensdag </w:t>
      </w:r>
      <w:r w:rsidR="008F0ADC">
        <w:rPr>
          <w:rFonts w:ascii="Comic Sans MS" w:hAnsi="Comic Sans MS"/>
          <w:sz w:val="24"/>
          <w:szCs w:val="24"/>
          <w:lang w:val="nl-NL"/>
        </w:rPr>
        <w:t>3</w:t>
      </w:r>
      <w:r w:rsidR="00AD622D">
        <w:rPr>
          <w:rFonts w:ascii="Comic Sans MS" w:hAnsi="Comic Sans MS"/>
          <w:sz w:val="24"/>
          <w:szCs w:val="24"/>
          <w:lang w:val="nl-NL"/>
        </w:rPr>
        <w:t xml:space="preserve"> </w:t>
      </w:r>
      <w:r w:rsidR="008F0ADC">
        <w:rPr>
          <w:rFonts w:ascii="Comic Sans MS" w:hAnsi="Comic Sans MS"/>
          <w:sz w:val="24"/>
          <w:szCs w:val="24"/>
          <w:lang w:val="nl-NL"/>
        </w:rPr>
        <w:t>november</w:t>
      </w:r>
      <w:r w:rsidR="00F25426">
        <w:rPr>
          <w:rFonts w:ascii="Comic Sans MS" w:hAnsi="Comic Sans MS"/>
          <w:sz w:val="24"/>
          <w:szCs w:val="24"/>
          <w:lang w:val="nl-NL"/>
        </w:rPr>
        <w:t>: 14u00-21u00</w:t>
      </w:r>
      <w:r w:rsidR="00F25426">
        <w:rPr>
          <w:rFonts w:ascii="Comic Sans MS" w:hAnsi="Comic Sans MS"/>
          <w:sz w:val="24"/>
          <w:szCs w:val="24"/>
          <w:lang w:val="nl-NL"/>
        </w:rPr>
        <w:br/>
        <w:t xml:space="preserve">Donderdag </w:t>
      </w:r>
      <w:r w:rsidR="008F0ADC">
        <w:rPr>
          <w:rFonts w:ascii="Comic Sans MS" w:hAnsi="Comic Sans MS"/>
          <w:sz w:val="24"/>
          <w:szCs w:val="24"/>
          <w:lang w:val="nl-NL"/>
        </w:rPr>
        <w:t>4</w:t>
      </w:r>
      <w:r w:rsidR="00AD622D">
        <w:rPr>
          <w:rFonts w:ascii="Comic Sans MS" w:hAnsi="Comic Sans MS"/>
          <w:sz w:val="24"/>
          <w:szCs w:val="24"/>
          <w:lang w:val="nl-NL"/>
        </w:rPr>
        <w:t xml:space="preserve"> </w:t>
      </w:r>
      <w:r w:rsidR="008F0ADC">
        <w:rPr>
          <w:rFonts w:ascii="Comic Sans MS" w:hAnsi="Comic Sans MS"/>
          <w:sz w:val="24"/>
          <w:szCs w:val="24"/>
          <w:lang w:val="nl-NL"/>
        </w:rPr>
        <w:t>november</w:t>
      </w:r>
      <w:r w:rsidR="00F25426">
        <w:rPr>
          <w:rFonts w:ascii="Comic Sans MS" w:hAnsi="Comic Sans MS"/>
          <w:sz w:val="24"/>
          <w:szCs w:val="24"/>
          <w:lang w:val="nl-NL"/>
        </w:rPr>
        <w:t xml:space="preserve">: </w:t>
      </w:r>
      <w:r w:rsidR="00AD622D">
        <w:rPr>
          <w:rFonts w:ascii="Comic Sans MS" w:hAnsi="Comic Sans MS"/>
          <w:sz w:val="24"/>
          <w:szCs w:val="24"/>
          <w:lang w:val="nl-NL"/>
        </w:rPr>
        <w:t>14u00-21u00</w:t>
      </w:r>
      <w:r w:rsidR="0001674E" w:rsidRPr="00D43A9B">
        <w:rPr>
          <w:rFonts w:ascii="Comic Sans MS" w:hAnsi="Comic Sans MS"/>
          <w:sz w:val="24"/>
          <w:szCs w:val="24"/>
          <w:lang w:val="nl-NL"/>
        </w:rPr>
        <w:br/>
      </w:r>
      <w:r w:rsidR="00F25426">
        <w:rPr>
          <w:rFonts w:ascii="Comic Sans MS" w:hAnsi="Comic Sans MS"/>
          <w:sz w:val="24"/>
          <w:szCs w:val="24"/>
          <w:lang w:val="nl-NL"/>
        </w:rPr>
        <w:t xml:space="preserve">Vrijdag </w:t>
      </w:r>
      <w:r w:rsidR="008F0ADC">
        <w:rPr>
          <w:rFonts w:ascii="Comic Sans MS" w:hAnsi="Comic Sans MS"/>
          <w:sz w:val="24"/>
          <w:szCs w:val="24"/>
          <w:lang w:val="nl-NL"/>
        </w:rPr>
        <w:t>5</w:t>
      </w:r>
      <w:r w:rsidR="006173B3" w:rsidRPr="00D43A9B">
        <w:rPr>
          <w:rFonts w:ascii="Comic Sans MS" w:hAnsi="Comic Sans MS"/>
          <w:sz w:val="24"/>
          <w:szCs w:val="24"/>
          <w:lang w:val="nl-NL"/>
        </w:rPr>
        <w:t xml:space="preserve"> november</w:t>
      </w:r>
      <w:r w:rsidRPr="00D43A9B">
        <w:rPr>
          <w:rFonts w:ascii="Comic Sans MS" w:hAnsi="Comic Sans MS"/>
          <w:sz w:val="24"/>
          <w:szCs w:val="24"/>
          <w:lang w:val="nl-NL"/>
        </w:rPr>
        <w:t>: 10u</w:t>
      </w:r>
      <w:r w:rsidR="00AD622D">
        <w:rPr>
          <w:rFonts w:ascii="Comic Sans MS" w:hAnsi="Comic Sans MS"/>
          <w:sz w:val="24"/>
          <w:szCs w:val="24"/>
          <w:lang w:val="nl-NL"/>
        </w:rPr>
        <w:t>00</w:t>
      </w:r>
      <w:r w:rsidRPr="00D43A9B">
        <w:rPr>
          <w:rFonts w:ascii="Comic Sans MS" w:hAnsi="Comic Sans MS"/>
          <w:sz w:val="24"/>
          <w:szCs w:val="24"/>
          <w:lang w:val="nl-NL"/>
        </w:rPr>
        <w:t>-21u</w:t>
      </w:r>
      <w:r w:rsidR="00AD622D">
        <w:rPr>
          <w:rFonts w:ascii="Comic Sans MS" w:hAnsi="Comic Sans MS"/>
          <w:sz w:val="24"/>
          <w:szCs w:val="24"/>
          <w:lang w:val="nl-NL"/>
        </w:rPr>
        <w:t>00</w:t>
      </w:r>
      <w:r w:rsidR="0001674E" w:rsidRPr="00D43A9B">
        <w:rPr>
          <w:rFonts w:ascii="Comic Sans MS" w:hAnsi="Comic Sans MS"/>
          <w:sz w:val="24"/>
          <w:szCs w:val="24"/>
          <w:lang w:val="nl-NL"/>
        </w:rPr>
        <w:br/>
      </w:r>
      <w:r w:rsidR="00F25426">
        <w:rPr>
          <w:rFonts w:ascii="Comic Sans MS" w:hAnsi="Comic Sans MS"/>
          <w:sz w:val="24"/>
          <w:szCs w:val="24"/>
          <w:lang w:val="nl-NL"/>
        </w:rPr>
        <w:t xml:space="preserve">Zaterdag </w:t>
      </w:r>
      <w:r w:rsidR="008F0ADC">
        <w:rPr>
          <w:rFonts w:ascii="Comic Sans MS" w:hAnsi="Comic Sans MS"/>
          <w:sz w:val="24"/>
          <w:szCs w:val="24"/>
          <w:lang w:val="nl-NL"/>
        </w:rPr>
        <w:t>6</w:t>
      </w:r>
      <w:r w:rsidR="006173B3" w:rsidRPr="00D43A9B">
        <w:rPr>
          <w:rFonts w:ascii="Comic Sans MS" w:hAnsi="Comic Sans MS"/>
          <w:sz w:val="24"/>
          <w:szCs w:val="24"/>
          <w:lang w:val="nl-NL"/>
        </w:rPr>
        <w:t xml:space="preserve"> november</w:t>
      </w:r>
      <w:r w:rsidRPr="00D43A9B">
        <w:rPr>
          <w:rFonts w:ascii="Comic Sans MS" w:hAnsi="Comic Sans MS"/>
          <w:sz w:val="24"/>
          <w:szCs w:val="24"/>
          <w:lang w:val="nl-NL"/>
        </w:rPr>
        <w:t xml:space="preserve">: </w:t>
      </w:r>
      <w:r w:rsidR="00AD622D">
        <w:rPr>
          <w:rFonts w:ascii="Comic Sans MS" w:hAnsi="Comic Sans MS"/>
          <w:sz w:val="24"/>
          <w:szCs w:val="24"/>
          <w:lang w:val="nl-NL"/>
        </w:rPr>
        <w:t>10u00-….</w:t>
      </w:r>
      <w:r w:rsidR="0001674E" w:rsidRPr="00D43A9B">
        <w:rPr>
          <w:rFonts w:ascii="Comic Sans MS" w:hAnsi="Comic Sans MS"/>
          <w:sz w:val="24"/>
          <w:szCs w:val="24"/>
          <w:lang w:val="nl-NL"/>
        </w:rPr>
        <w:br/>
      </w:r>
      <w:r w:rsidRPr="00D43A9B">
        <w:rPr>
          <w:rFonts w:ascii="Comic Sans MS" w:hAnsi="Comic Sans MS"/>
          <w:sz w:val="24"/>
          <w:szCs w:val="24"/>
          <w:lang w:val="nl-NL"/>
        </w:rPr>
        <w:t>Zonda</w:t>
      </w:r>
      <w:r w:rsidR="00F25426">
        <w:rPr>
          <w:rFonts w:ascii="Comic Sans MS" w:hAnsi="Comic Sans MS"/>
          <w:sz w:val="24"/>
          <w:szCs w:val="24"/>
          <w:lang w:val="nl-NL"/>
        </w:rPr>
        <w:t xml:space="preserve">g </w:t>
      </w:r>
      <w:r w:rsidR="008F0ADC">
        <w:rPr>
          <w:rFonts w:ascii="Comic Sans MS" w:hAnsi="Comic Sans MS"/>
          <w:sz w:val="24"/>
          <w:szCs w:val="24"/>
          <w:lang w:val="nl-NL"/>
        </w:rPr>
        <w:t>7</w:t>
      </w:r>
      <w:r w:rsidR="006173B3" w:rsidRPr="00D43A9B">
        <w:rPr>
          <w:rFonts w:ascii="Comic Sans MS" w:hAnsi="Comic Sans MS"/>
          <w:sz w:val="24"/>
          <w:szCs w:val="24"/>
          <w:lang w:val="nl-NL"/>
        </w:rPr>
        <w:t xml:space="preserve"> november: A</w:t>
      </w:r>
      <w:r w:rsidRPr="00D43A9B">
        <w:rPr>
          <w:rFonts w:ascii="Comic Sans MS" w:hAnsi="Comic Sans MS"/>
          <w:sz w:val="24"/>
          <w:szCs w:val="24"/>
          <w:lang w:val="nl-NL"/>
        </w:rPr>
        <w:t xml:space="preserve">fbraak </w:t>
      </w:r>
      <w:r w:rsidR="00AD622D">
        <w:rPr>
          <w:rFonts w:ascii="Comic Sans MS" w:hAnsi="Comic Sans MS"/>
          <w:sz w:val="24"/>
          <w:szCs w:val="24"/>
          <w:lang w:val="nl-NL"/>
        </w:rPr>
        <w:t>om 10u00</w:t>
      </w:r>
      <w:r w:rsidR="0001674E" w:rsidRPr="00D43A9B">
        <w:rPr>
          <w:rFonts w:ascii="Comic Sans MS" w:hAnsi="Comic Sans MS"/>
          <w:sz w:val="24"/>
          <w:szCs w:val="24"/>
          <w:lang w:val="nl-NL"/>
        </w:rPr>
        <w:br/>
      </w:r>
      <w:r w:rsidRPr="00D43A9B">
        <w:rPr>
          <w:rFonts w:ascii="Comic Sans MS" w:hAnsi="Comic Sans MS"/>
          <w:sz w:val="24"/>
          <w:szCs w:val="24"/>
          <w:lang w:val="nl-NL"/>
        </w:rPr>
        <w:t>Afbraak tent</w:t>
      </w:r>
      <w:r w:rsidR="00AD622D">
        <w:rPr>
          <w:rFonts w:ascii="Comic Sans MS" w:hAnsi="Comic Sans MS"/>
          <w:sz w:val="24"/>
          <w:szCs w:val="24"/>
          <w:lang w:val="nl-NL"/>
        </w:rPr>
        <w:t xml:space="preserve"> (datum en uur volgt nog) </w:t>
      </w:r>
    </w:p>
    <w:p w14:paraId="37FFC31C" w14:textId="77777777" w:rsidR="00AD622D" w:rsidRDefault="00AD622D" w:rsidP="00F25426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69ECE256" w14:textId="77777777" w:rsidR="00726790" w:rsidRPr="00F25426" w:rsidRDefault="00AD622D" w:rsidP="00F25426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Volgende dagen zal er eten zijn </w:t>
      </w:r>
      <w:r w:rsidR="005D7BDD" w:rsidRPr="00D43A9B">
        <w:rPr>
          <w:rFonts w:ascii="Comic Sans MS" w:hAnsi="Comic Sans MS"/>
          <w:b/>
          <w:sz w:val="24"/>
          <w:szCs w:val="24"/>
          <w:u w:val="single"/>
        </w:rPr>
        <w:t>:</w:t>
      </w:r>
    </w:p>
    <w:p w14:paraId="3FB3DCED" w14:textId="0958A953" w:rsidR="00AD622D" w:rsidRDefault="00A8660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E8A39D" wp14:editId="296495AB">
            <wp:simplePos x="0" y="0"/>
            <wp:positionH relativeFrom="margin">
              <wp:align>right</wp:align>
            </wp:positionH>
            <wp:positionV relativeFrom="paragraph">
              <wp:posOffset>166846</wp:posOffset>
            </wp:positionV>
            <wp:extent cx="2541270" cy="3069114"/>
            <wp:effectExtent l="0" t="0" r="0" b="0"/>
            <wp:wrapNone/>
            <wp:docPr id="3" name="Afbeelding 3" descr="We need YOU ! – Zwem- &amp;amp; Poloclub De Hokseberg – &amp;#39;t H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need YOU ! – Zwem- &amp;amp; Poloclub De Hokseberg – &amp;#39;t Har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0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F4836" w14:textId="02F86233" w:rsidR="00AD622D" w:rsidRP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</w:rPr>
      </w:pPr>
      <w:r w:rsidRPr="00AD622D">
        <w:rPr>
          <w:rFonts w:ascii="Comic Sans MS" w:hAnsi="Comic Sans MS"/>
        </w:rPr>
        <w:t>Woensdag 30 oktober</w:t>
      </w:r>
    </w:p>
    <w:p w14:paraId="1AF230D6" w14:textId="32BADE9C" w:rsidR="00AD622D" w:rsidRP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</w:rPr>
      </w:pPr>
      <w:r w:rsidRPr="00AD622D">
        <w:rPr>
          <w:rFonts w:ascii="Comic Sans MS" w:hAnsi="Comic Sans MS"/>
        </w:rPr>
        <w:t>Donderdag 31 oktober</w:t>
      </w:r>
    </w:p>
    <w:p w14:paraId="584846E6" w14:textId="50B72AEE" w:rsidR="00AD622D" w:rsidRP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</w:rPr>
      </w:pPr>
      <w:r w:rsidRPr="00AD622D">
        <w:rPr>
          <w:rFonts w:ascii="Comic Sans MS" w:hAnsi="Comic Sans MS"/>
        </w:rPr>
        <w:t>Vrijdag 1 november</w:t>
      </w:r>
    </w:p>
    <w:p w14:paraId="67D4D87E" w14:textId="5FB0396B" w:rsidR="00AD622D" w:rsidRP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</w:rPr>
      </w:pPr>
      <w:r w:rsidRPr="00AD622D">
        <w:rPr>
          <w:rFonts w:ascii="Comic Sans MS" w:hAnsi="Comic Sans MS"/>
        </w:rPr>
        <w:t>Zaterdag 2 november</w:t>
      </w:r>
    </w:p>
    <w:p w14:paraId="6B824C09" w14:textId="78F926F6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00ABF58D" w14:textId="321C9195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5FF7D47F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41A007C5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3356EAA2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28740911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068C9E35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5B9E003D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577C0BB6" w14:textId="77777777" w:rsidR="00AD622D" w:rsidRDefault="00AD622D" w:rsidP="0091393E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/>
          <w:color w:val="212121"/>
        </w:rPr>
      </w:pPr>
    </w:p>
    <w:p w14:paraId="09587E03" w14:textId="77777777" w:rsidR="00D110AC" w:rsidRDefault="00D110AC">
      <w:pPr>
        <w:spacing w:after="200" w:line="276" w:lineRule="auto"/>
        <w:rPr>
          <w:rFonts w:eastAsia="Times New Roman" w:cstheme="minorHAnsi"/>
          <w:sz w:val="26"/>
          <w:szCs w:val="26"/>
          <w:lang w:eastAsia="nl-BE"/>
        </w:rPr>
      </w:pPr>
      <w:r>
        <w:rPr>
          <w:rFonts w:cstheme="minorHAnsi"/>
          <w:sz w:val="26"/>
          <w:szCs w:val="26"/>
        </w:rPr>
        <w:br w:type="page"/>
      </w:r>
    </w:p>
    <w:p w14:paraId="4CDA2001" w14:textId="2DAE0DE9" w:rsidR="000A17E8" w:rsidRPr="00A1309B" w:rsidRDefault="00190F04" w:rsidP="0091393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A1309B">
        <w:rPr>
          <w:rFonts w:asciiTheme="minorHAnsi" w:hAnsiTheme="minorHAnsi" w:cstheme="minorHAnsi"/>
          <w:sz w:val="26"/>
          <w:szCs w:val="26"/>
        </w:rPr>
        <w:lastRenderedPageBreak/>
        <w:t>Naam:</w:t>
      </w:r>
    </w:p>
    <w:p w14:paraId="670AACDD" w14:textId="77777777" w:rsidR="00351EBC" w:rsidRPr="00A1309B" w:rsidRDefault="00351EBC" w:rsidP="000A17E8">
      <w:pPr>
        <w:spacing w:after="0"/>
        <w:rPr>
          <w:rFonts w:cstheme="minorHAnsi"/>
          <w:sz w:val="26"/>
          <w:szCs w:val="26"/>
        </w:rPr>
      </w:pPr>
      <w:r w:rsidRPr="00A1309B">
        <w:rPr>
          <w:rFonts w:cstheme="minorHAnsi"/>
          <w:sz w:val="26"/>
          <w:szCs w:val="26"/>
        </w:rPr>
        <w:t xml:space="preserve">E-mail: </w:t>
      </w:r>
    </w:p>
    <w:p w14:paraId="6CBAA139" w14:textId="291B4006" w:rsidR="00AD622D" w:rsidRDefault="00190F04" w:rsidP="00D110AC">
      <w:pPr>
        <w:spacing w:after="0"/>
        <w:rPr>
          <w:rFonts w:cstheme="minorHAnsi"/>
          <w:sz w:val="26"/>
          <w:szCs w:val="26"/>
        </w:rPr>
      </w:pPr>
      <w:r w:rsidRPr="00A1309B">
        <w:rPr>
          <w:rFonts w:cstheme="minorHAnsi"/>
          <w:sz w:val="26"/>
          <w:szCs w:val="26"/>
        </w:rPr>
        <w:t xml:space="preserve">Tel: </w:t>
      </w:r>
    </w:p>
    <w:p w14:paraId="1573EF3D" w14:textId="77777777" w:rsidR="00D110AC" w:rsidRPr="00D110AC" w:rsidRDefault="00D110AC" w:rsidP="00D110AC">
      <w:pPr>
        <w:spacing w:after="0"/>
        <w:rPr>
          <w:rFonts w:cstheme="minorHAnsi"/>
          <w:sz w:val="26"/>
          <w:szCs w:val="26"/>
        </w:rPr>
      </w:pPr>
    </w:p>
    <w:p w14:paraId="67243296" w14:textId="4E942087" w:rsidR="00AA3EF2" w:rsidRPr="008F0ADC" w:rsidRDefault="00190F04" w:rsidP="00AA3EF2">
      <w:pPr>
        <w:rPr>
          <w:sz w:val="26"/>
          <w:szCs w:val="26"/>
        </w:rPr>
      </w:pPr>
      <w:r w:rsidRPr="00221F26">
        <w:rPr>
          <w:sz w:val="26"/>
          <w:szCs w:val="26"/>
        </w:rPr>
        <w:t xml:space="preserve">Zet een kruisje bij </w:t>
      </w:r>
      <w:r w:rsidR="008F0ADC">
        <w:rPr>
          <w:sz w:val="26"/>
          <w:szCs w:val="26"/>
        </w:rPr>
        <w:t>wat</w:t>
      </w:r>
      <w:r w:rsidRPr="00221F26">
        <w:rPr>
          <w:sz w:val="26"/>
          <w:szCs w:val="26"/>
        </w:rPr>
        <w:t xml:space="preserve"> voor jou van toepassing is.</w:t>
      </w:r>
    </w:p>
    <w:tbl>
      <w:tblPr>
        <w:tblStyle w:val="Tabelraster"/>
        <w:tblpPr w:leftFromText="141" w:rightFromText="141" w:vertAnchor="text" w:horzAnchor="margin" w:tblpY="43"/>
        <w:tblW w:w="0" w:type="auto"/>
        <w:tblLook w:val="01E0" w:firstRow="1" w:lastRow="1" w:firstColumn="1" w:lastColumn="1" w:noHBand="0" w:noVBand="0"/>
      </w:tblPr>
      <w:tblGrid>
        <w:gridCol w:w="828"/>
        <w:gridCol w:w="4680"/>
      </w:tblGrid>
      <w:tr w:rsidR="00AA3EF2" w:rsidRPr="00221F26" w14:paraId="13E4D5F5" w14:textId="77777777" w:rsidTr="00A837A6">
        <w:tc>
          <w:tcPr>
            <w:tcW w:w="828" w:type="dxa"/>
          </w:tcPr>
          <w:p w14:paraId="72B58034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14:paraId="38043152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Ik kom niet helpen</w:t>
            </w:r>
          </w:p>
        </w:tc>
      </w:tr>
      <w:tr w:rsidR="00AA3EF2" w:rsidRPr="00221F26" w14:paraId="400209C7" w14:textId="77777777" w:rsidTr="00A837A6">
        <w:tc>
          <w:tcPr>
            <w:tcW w:w="828" w:type="dxa"/>
          </w:tcPr>
          <w:p w14:paraId="4CF0D033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14:paraId="4D701735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 xml:space="preserve">Ik kom helpen maar niet de hele avond </w:t>
            </w:r>
          </w:p>
          <w:p w14:paraId="60372E8F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Van…</w:t>
            </w:r>
            <w:r w:rsidR="00190F04" w:rsidRPr="00221F26">
              <w:rPr>
                <w:rFonts w:asciiTheme="minorHAnsi" w:hAnsiTheme="minorHAnsi" w:cs="Arial"/>
                <w:sz w:val="26"/>
                <w:szCs w:val="26"/>
              </w:rPr>
              <w:t xml:space="preserve">... </w:t>
            </w:r>
            <w:r w:rsidRPr="00221F26">
              <w:rPr>
                <w:rFonts w:asciiTheme="minorHAnsi" w:hAnsiTheme="minorHAnsi" w:cs="Arial"/>
                <w:sz w:val="26"/>
                <w:szCs w:val="26"/>
              </w:rPr>
              <w:t>tot …</w:t>
            </w:r>
            <w:r w:rsidR="00190F04" w:rsidRPr="00221F26">
              <w:rPr>
                <w:rFonts w:asciiTheme="minorHAnsi" w:hAnsiTheme="minorHAnsi" w:cs="Arial"/>
                <w:sz w:val="26"/>
                <w:szCs w:val="26"/>
              </w:rPr>
              <w:t>….</w:t>
            </w:r>
          </w:p>
        </w:tc>
      </w:tr>
      <w:tr w:rsidR="00AA3EF2" w:rsidRPr="00221F26" w14:paraId="59AD20FD" w14:textId="77777777" w:rsidTr="00A837A6">
        <w:tc>
          <w:tcPr>
            <w:tcW w:w="828" w:type="dxa"/>
          </w:tcPr>
          <w:p w14:paraId="293DEB5D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14:paraId="477B20FB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Ik kom de hele avond helpen</w:t>
            </w:r>
          </w:p>
        </w:tc>
      </w:tr>
      <w:tr w:rsidR="00AA3EF2" w:rsidRPr="00221F26" w14:paraId="492309AF" w14:textId="77777777" w:rsidTr="00A837A6">
        <w:tc>
          <w:tcPr>
            <w:tcW w:w="828" w:type="dxa"/>
          </w:tcPr>
          <w:p w14:paraId="61D761A6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14:paraId="1ECA120C" w14:textId="17F58885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 xml:space="preserve">Ik kom helpen bij de afbraak zondag </w:t>
            </w:r>
            <w:r w:rsidR="00D110AC">
              <w:rPr>
                <w:rFonts w:asciiTheme="minorHAnsi" w:hAnsiTheme="minorHAnsi" w:cs="Arial"/>
                <w:sz w:val="26"/>
                <w:szCs w:val="26"/>
              </w:rPr>
              <w:t>7</w:t>
            </w:r>
            <w:r w:rsidR="00AD622D">
              <w:rPr>
                <w:rFonts w:asciiTheme="minorHAnsi" w:hAnsiTheme="minorHAnsi" w:cs="Arial"/>
                <w:sz w:val="26"/>
                <w:szCs w:val="26"/>
              </w:rPr>
              <w:t xml:space="preserve"> november van 10u – 16u </w:t>
            </w:r>
          </w:p>
        </w:tc>
      </w:tr>
    </w:tbl>
    <w:p w14:paraId="603768AC" w14:textId="77777777" w:rsidR="00AA3EF2" w:rsidRPr="00221F26" w:rsidRDefault="00AA3EF2" w:rsidP="00AA3EF2">
      <w:pPr>
        <w:rPr>
          <w:rFonts w:cs="Arial"/>
          <w:sz w:val="26"/>
          <w:szCs w:val="26"/>
        </w:rPr>
      </w:pPr>
    </w:p>
    <w:p w14:paraId="48B7701E" w14:textId="77777777" w:rsidR="00AA3EF2" w:rsidRPr="00221F26" w:rsidRDefault="00AA3EF2" w:rsidP="00AA3EF2">
      <w:pPr>
        <w:rPr>
          <w:rFonts w:cs="Arial"/>
          <w:sz w:val="26"/>
          <w:szCs w:val="26"/>
        </w:rPr>
      </w:pPr>
    </w:p>
    <w:p w14:paraId="4054FC60" w14:textId="77777777" w:rsidR="00AA3EF2" w:rsidRPr="00221F26" w:rsidRDefault="00AA3EF2" w:rsidP="00AA3EF2">
      <w:pPr>
        <w:rPr>
          <w:rFonts w:cs="Arial"/>
          <w:sz w:val="26"/>
          <w:szCs w:val="26"/>
        </w:rPr>
      </w:pPr>
    </w:p>
    <w:p w14:paraId="1762C1AC" w14:textId="77777777" w:rsidR="00AA3EF2" w:rsidRPr="00221F26" w:rsidRDefault="00AA3EF2" w:rsidP="00AA3EF2">
      <w:pPr>
        <w:rPr>
          <w:rFonts w:cs="Arial"/>
          <w:sz w:val="26"/>
          <w:szCs w:val="26"/>
        </w:rPr>
      </w:pPr>
    </w:p>
    <w:p w14:paraId="42ACB24F" w14:textId="77777777" w:rsidR="00AA3EF2" w:rsidRPr="00221F26" w:rsidRDefault="00AA3EF2" w:rsidP="00AA3EF2">
      <w:pPr>
        <w:rPr>
          <w:rFonts w:cs="Arial"/>
          <w:sz w:val="26"/>
          <w:szCs w:val="26"/>
        </w:rPr>
      </w:pPr>
    </w:p>
    <w:p w14:paraId="76415DD5" w14:textId="4EDEA606" w:rsidR="00AA3EF2" w:rsidRPr="00221F26" w:rsidRDefault="00AA3EF2" w:rsidP="00AA3EF2">
      <w:pPr>
        <w:rPr>
          <w:rFonts w:cs="Arial"/>
          <w:sz w:val="26"/>
          <w:szCs w:val="26"/>
        </w:rPr>
      </w:pPr>
      <w:r w:rsidRPr="00221F26">
        <w:rPr>
          <w:rFonts w:cs="Arial"/>
          <w:sz w:val="26"/>
          <w:szCs w:val="26"/>
        </w:rPr>
        <w:t xml:space="preserve">Zet een kruisje bij </w:t>
      </w:r>
      <w:r w:rsidR="008F0ADC">
        <w:rPr>
          <w:rFonts w:cs="Arial"/>
          <w:sz w:val="26"/>
          <w:szCs w:val="26"/>
        </w:rPr>
        <w:t>wat</w:t>
      </w:r>
      <w:r w:rsidRPr="00221F26">
        <w:rPr>
          <w:rFonts w:cs="Arial"/>
          <w:sz w:val="26"/>
          <w:szCs w:val="26"/>
        </w:rPr>
        <w:t xml:space="preserve"> u graag zou doen op de avond van de fuif.</w:t>
      </w:r>
      <w:r w:rsidR="00AD622D">
        <w:rPr>
          <w:rFonts w:cs="Arial"/>
          <w:sz w:val="26"/>
          <w:szCs w:val="26"/>
        </w:rPr>
        <w:t xml:space="preserve"> </w:t>
      </w:r>
      <w:r w:rsidRPr="00221F26">
        <w:rPr>
          <w:rFonts w:cs="Arial"/>
          <w:sz w:val="26"/>
          <w:szCs w:val="26"/>
        </w:rPr>
        <w:t xml:space="preserve">We kunnen niet garanderen dat dit mogelijk is, maar we proberen zoveel mogelijk rekening te houden met jullie keuze. </w:t>
      </w: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828"/>
        <w:gridCol w:w="4320"/>
      </w:tblGrid>
      <w:tr w:rsidR="003B0354" w:rsidRPr="00221F26" w14:paraId="5D1158F5" w14:textId="77777777" w:rsidTr="00A837A6">
        <w:tc>
          <w:tcPr>
            <w:tcW w:w="828" w:type="dxa"/>
          </w:tcPr>
          <w:p w14:paraId="44B9AC1D" w14:textId="77777777" w:rsidR="003B0354" w:rsidRPr="00221F26" w:rsidRDefault="003B0354" w:rsidP="000A17E8">
            <w:pPr>
              <w:spacing w:after="0"/>
              <w:rPr>
                <w:rFonts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220CB891" w14:textId="77777777" w:rsidR="003B0354" w:rsidRPr="003B0354" w:rsidRDefault="003B0354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Hamburgers</w:t>
            </w:r>
          </w:p>
        </w:tc>
      </w:tr>
      <w:tr w:rsidR="00AA3EF2" w:rsidRPr="00221F26" w14:paraId="0849B543" w14:textId="77777777" w:rsidTr="00A837A6">
        <w:tc>
          <w:tcPr>
            <w:tcW w:w="828" w:type="dxa"/>
          </w:tcPr>
          <w:p w14:paraId="7D8E9760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62523F0D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Vestiaire</w:t>
            </w:r>
          </w:p>
        </w:tc>
      </w:tr>
      <w:tr w:rsidR="00AA3EF2" w:rsidRPr="00221F26" w14:paraId="7F1DF8D2" w14:textId="77777777" w:rsidTr="00A837A6">
        <w:tc>
          <w:tcPr>
            <w:tcW w:w="828" w:type="dxa"/>
          </w:tcPr>
          <w:p w14:paraId="0EBB6F29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47A424A0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Inkom</w:t>
            </w:r>
          </w:p>
        </w:tc>
      </w:tr>
      <w:tr w:rsidR="00AA3EF2" w:rsidRPr="00221F26" w14:paraId="59A618EB" w14:textId="77777777" w:rsidTr="00A837A6">
        <w:tc>
          <w:tcPr>
            <w:tcW w:w="828" w:type="dxa"/>
          </w:tcPr>
          <w:p w14:paraId="3BDF834E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08BD1A49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  <w:r w:rsidRPr="00221F26">
              <w:rPr>
                <w:rFonts w:asciiTheme="minorHAnsi" w:hAnsiTheme="minorHAnsi" w:cs="Arial"/>
                <w:sz w:val="26"/>
                <w:szCs w:val="26"/>
              </w:rPr>
              <w:t>Doorgeef (drank bestellen)</w:t>
            </w:r>
          </w:p>
        </w:tc>
      </w:tr>
      <w:tr w:rsidR="00AA3EF2" w:rsidRPr="00221F26" w14:paraId="6D68197C" w14:textId="77777777" w:rsidTr="00A837A6">
        <w:tc>
          <w:tcPr>
            <w:tcW w:w="828" w:type="dxa"/>
          </w:tcPr>
          <w:p w14:paraId="5416C444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087436D4" w14:textId="77777777" w:rsidR="00AA3EF2" w:rsidRPr="008F0ADC" w:rsidRDefault="00AA3EF2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>Bonnetjes</w:t>
            </w:r>
          </w:p>
        </w:tc>
      </w:tr>
      <w:tr w:rsidR="00AA3EF2" w:rsidRPr="00221F26" w14:paraId="409463EA" w14:textId="77777777" w:rsidTr="00A837A6">
        <w:tc>
          <w:tcPr>
            <w:tcW w:w="828" w:type="dxa"/>
          </w:tcPr>
          <w:p w14:paraId="4DA6AC46" w14:textId="77777777" w:rsidR="00AA3EF2" w:rsidRPr="00221F26" w:rsidRDefault="00AA3EF2" w:rsidP="000A17E8">
            <w:pPr>
              <w:spacing w:after="0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0E2BC795" w14:textId="77777777" w:rsidR="00AA3EF2" w:rsidRPr="008F0ADC" w:rsidRDefault="00F62D77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>Security</w:t>
            </w:r>
            <w:r w:rsidR="00E47E07" w:rsidRPr="008F0ADC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E47E07" w:rsidRPr="008F0ADC">
              <w:rPr>
                <w:rStyle w:val="Voetnootmarkering"/>
                <w:rFonts w:asciiTheme="minorHAnsi" w:hAnsiTheme="minorHAnsi" w:cstheme="minorHAnsi"/>
                <w:sz w:val="26"/>
                <w:szCs w:val="26"/>
              </w:rPr>
              <w:footnoteReference w:id="1"/>
            </w:r>
          </w:p>
        </w:tc>
      </w:tr>
      <w:tr w:rsidR="00AD622D" w:rsidRPr="00221F26" w14:paraId="4D394F77" w14:textId="77777777" w:rsidTr="00A837A6">
        <w:tc>
          <w:tcPr>
            <w:tcW w:w="828" w:type="dxa"/>
          </w:tcPr>
          <w:p w14:paraId="17C9D81C" w14:textId="77777777" w:rsidR="00AD622D" w:rsidRPr="00221F26" w:rsidRDefault="00AD622D" w:rsidP="000A17E8">
            <w:pPr>
              <w:spacing w:after="0"/>
              <w:rPr>
                <w:rFonts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35746451" w14:textId="77777777" w:rsidR="00AD622D" w:rsidRPr="008F0ADC" w:rsidRDefault="00AD622D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 xml:space="preserve">+18 zone (cocktails) </w:t>
            </w:r>
          </w:p>
        </w:tc>
      </w:tr>
      <w:tr w:rsidR="00F62D77" w:rsidRPr="00221F26" w14:paraId="7BAD6D0F" w14:textId="77777777" w:rsidTr="00A837A6">
        <w:tc>
          <w:tcPr>
            <w:tcW w:w="828" w:type="dxa"/>
          </w:tcPr>
          <w:p w14:paraId="2AAA727B" w14:textId="77777777" w:rsidR="00F62D77" w:rsidRPr="00221F26" w:rsidRDefault="00F62D77" w:rsidP="000A17E8">
            <w:pPr>
              <w:spacing w:after="0"/>
              <w:rPr>
                <w:rFonts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67F6A1E3" w14:textId="77777777" w:rsidR="00D60274" w:rsidRPr="008F0ADC" w:rsidRDefault="00AD622D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 xml:space="preserve">Frietjes </w:t>
            </w:r>
          </w:p>
        </w:tc>
      </w:tr>
      <w:tr w:rsidR="00D60274" w:rsidRPr="00221F26" w14:paraId="26D8140D" w14:textId="77777777" w:rsidTr="00A837A6">
        <w:tc>
          <w:tcPr>
            <w:tcW w:w="828" w:type="dxa"/>
          </w:tcPr>
          <w:p w14:paraId="473DD25C" w14:textId="77777777" w:rsidR="00D60274" w:rsidRPr="00221F26" w:rsidRDefault="00D60274" w:rsidP="000A17E8">
            <w:pPr>
              <w:spacing w:after="0"/>
              <w:rPr>
                <w:rFonts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29BBDB48" w14:textId="77777777" w:rsidR="00D60274" w:rsidRPr="008F0ADC" w:rsidRDefault="00AD622D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>Ik doe alles even graag</w:t>
            </w:r>
          </w:p>
        </w:tc>
      </w:tr>
      <w:tr w:rsidR="00AD622D" w:rsidRPr="00221F26" w14:paraId="2A4D0ED7" w14:textId="77777777" w:rsidTr="00A837A6">
        <w:tc>
          <w:tcPr>
            <w:tcW w:w="828" w:type="dxa"/>
          </w:tcPr>
          <w:p w14:paraId="4A8607B8" w14:textId="77777777" w:rsidR="00AD622D" w:rsidRPr="00221F26" w:rsidRDefault="00AD622D" w:rsidP="000A17E8">
            <w:pPr>
              <w:spacing w:after="0"/>
              <w:rPr>
                <w:rFonts w:cs="Arial"/>
                <w:sz w:val="26"/>
                <w:szCs w:val="26"/>
              </w:rPr>
            </w:pPr>
          </w:p>
        </w:tc>
        <w:tc>
          <w:tcPr>
            <w:tcW w:w="4320" w:type="dxa"/>
          </w:tcPr>
          <w:p w14:paraId="12E3053F" w14:textId="77777777" w:rsidR="00AD622D" w:rsidRPr="008F0ADC" w:rsidRDefault="00AD622D" w:rsidP="000A17E8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0ADC">
              <w:rPr>
                <w:rFonts w:asciiTheme="minorHAnsi" w:hAnsiTheme="minorHAnsi" w:cstheme="minorHAnsi"/>
                <w:sz w:val="26"/>
                <w:szCs w:val="26"/>
              </w:rPr>
              <w:t>Tap</w:t>
            </w:r>
            <w:r w:rsidR="001A13C8" w:rsidRPr="008F0ADC">
              <w:rPr>
                <w:rFonts w:asciiTheme="minorHAnsi" w:hAnsiTheme="minorHAnsi" w:cstheme="minorHAnsi"/>
                <w:sz w:val="26"/>
                <w:szCs w:val="26"/>
              </w:rPr>
              <w:t xml:space="preserve"> (binnen/buiten) </w:t>
            </w:r>
          </w:p>
        </w:tc>
      </w:tr>
    </w:tbl>
    <w:p w14:paraId="30CC8958" w14:textId="77777777" w:rsidR="00E636B4" w:rsidRDefault="00E636B4" w:rsidP="00AA3EF2">
      <w:pPr>
        <w:rPr>
          <w:rFonts w:cs="Arial"/>
          <w:sz w:val="26"/>
          <w:szCs w:val="26"/>
        </w:rPr>
      </w:pPr>
    </w:p>
    <w:p w14:paraId="344E7EB8" w14:textId="7BADB175" w:rsidR="00AA3EF2" w:rsidRDefault="00AA3EF2" w:rsidP="00AA3EF2">
      <w:pPr>
        <w:rPr>
          <w:rFonts w:cs="Arial"/>
          <w:sz w:val="26"/>
          <w:szCs w:val="26"/>
        </w:rPr>
      </w:pPr>
      <w:r w:rsidRPr="00221F26">
        <w:rPr>
          <w:rFonts w:cs="Arial"/>
          <w:sz w:val="26"/>
          <w:szCs w:val="26"/>
        </w:rPr>
        <w:t>Gelieve deze</w:t>
      </w:r>
      <w:r w:rsidR="00F62D77">
        <w:rPr>
          <w:rFonts w:cs="Arial"/>
          <w:sz w:val="26"/>
          <w:szCs w:val="26"/>
        </w:rPr>
        <w:t xml:space="preserve"> brief binnen te leveren </w:t>
      </w:r>
      <w:r w:rsidRPr="00221F26">
        <w:rPr>
          <w:rFonts w:cs="Arial"/>
          <w:sz w:val="26"/>
          <w:szCs w:val="26"/>
        </w:rPr>
        <w:t>of door te mailen</w:t>
      </w:r>
      <w:r w:rsidR="007B594E">
        <w:rPr>
          <w:rFonts w:cs="Arial"/>
          <w:sz w:val="26"/>
          <w:szCs w:val="26"/>
        </w:rPr>
        <w:t xml:space="preserve"> voor 25 oktober</w:t>
      </w:r>
      <w:r w:rsidRPr="00221F26">
        <w:rPr>
          <w:rFonts w:cs="Arial"/>
          <w:sz w:val="26"/>
          <w:szCs w:val="26"/>
        </w:rPr>
        <w:t>.</w:t>
      </w:r>
      <w:r w:rsidR="007B594E">
        <w:rPr>
          <w:rFonts w:cs="Arial"/>
          <w:sz w:val="26"/>
          <w:szCs w:val="26"/>
        </w:rPr>
        <w:t xml:space="preserve"> Je kan ook via onderstaande QR-code</w:t>
      </w:r>
      <w:r w:rsidR="00E636B4">
        <w:rPr>
          <w:rFonts w:cs="Arial"/>
          <w:sz w:val="26"/>
          <w:szCs w:val="26"/>
        </w:rPr>
        <w:t xml:space="preserve"> of link</w:t>
      </w:r>
      <w:r w:rsidR="007B594E">
        <w:rPr>
          <w:rFonts w:cs="Arial"/>
          <w:sz w:val="26"/>
          <w:szCs w:val="26"/>
        </w:rPr>
        <w:t xml:space="preserve"> dit formulier online invullen.</w:t>
      </w:r>
      <w:r w:rsidRPr="00221F26">
        <w:rPr>
          <w:rFonts w:cs="Arial"/>
          <w:sz w:val="26"/>
          <w:szCs w:val="26"/>
        </w:rPr>
        <w:t xml:space="preserve"> </w:t>
      </w:r>
    </w:p>
    <w:p w14:paraId="1D8958FA" w14:textId="176A34F6" w:rsidR="00E636B4" w:rsidRPr="00E636B4" w:rsidRDefault="00E636B4" w:rsidP="00AA3EF2">
      <w:pPr>
        <w:rPr>
          <w:rStyle w:val="Hyperlink"/>
        </w:rPr>
      </w:pPr>
      <w:r w:rsidRPr="00E636B4">
        <w:rPr>
          <w:rStyle w:val="Hyperlink"/>
          <w:noProof/>
        </w:rPr>
        <w:drawing>
          <wp:anchor distT="0" distB="0" distL="114300" distR="114300" simplePos="0" relativeHeight="251670528" behindDoc="1" locked="0" layoutInCell="1" allowOverlap="1" wp14:anchorId="2DA34D52" wp14:editId="66A0D36B">
            <wp:simplePos x="0" y="0"/>
            <wp:positionH relativeFrom="column">
              <wp:posOffset>2675890</wp:posOffset>
            </wp:positionH>
            <wp:positionV relativeFrom="paragraph">
              <wp:posOffset>296545</wp:posOffset>
            </wp:positionV>
            <wp:extent cx="1615440" cy="1219200"/>
            <wp:effectExtent l="0" t="0" r="0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8"/>
                    <a:stretch/>
                  </pic:blipFill>
                  <pic:spPr bwMode="auto">
                    <a:xfrm>
                      <a:off x="0" y="0"/>
                      <a:ext cx="16154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tgtFrame="_blank" w:history="1">
        <w:r w:rsidRPr="00E636B4">
          <w:rPr>
            <w:rStyle w:val="Hyperlink"/>
          </w:rPr>
          <w:t>https://docs.google.com/forms/d/e/1FAIpQLSco-5VqtxENFBEiZlroZ-USqa5JxsXGW_NK1GYmzI06a4Zt1A/viewform</w:t>
        </w:r>
      </w:hyperlink>
    </w:p>
    <w:p w14:paraId="7F9F1414" w14:textId="30F7E894" w:rsidR="001A13C8" w:rsidRDefault="00A1309B" w:rsidP="000A17E8">
      <w:pPr>
        <w:spacing w:after="0"/>
        <w:rPr>
          <w:rFonts w:cs="Arial"/>
          <w:sz w:val="26"/>
          <w:szCs w:val="26"/>
        </w:rPr>
      </w:pPr>
      <w:proofErr w:type="spellStart"/>
      <w:r>
        <w:rPr>
          <w:rFonts w:cs="Arial"/>
          <w:sz w:val="26"/>
          <w:szCs w:val="26"/>
        </w:rPr>
        <w:t>Davina</w:t>
      </w:r>
      <w:proofErr w:type="spellEnd"/>
      <w:r>
        <w:rPr>
          <w:rFonts w:cs="Arial"/>
          <w:sz w:val="26"/>
          <w:szCs w:val="26"/>
        </w:rPr>
        <w:t xml:space="preserve"> </w:t>
      </w:r>
      <w:proofErr w:type="spellStart"/>
      <w:r>
        <w:rPr>
          <w:rFonts w:cs="Arial"/>
          <w:sz w:val="26"/>
          <w:szCs w:val="26"/>
        </w:rPr>
        <w:t>Bryssinck</w:t>
      </w:r>
      <w:proofErr w:type="spellEnd"/>
    </w:p>
    <w:p w14:paraId="0A9BBE41" w14:textId="681F64C8" w:rsidR="00A1309B" w:rsidRDefault="00A1309B" w:rsidP="000A17E8">
      <w:pPr>
        <w:spacing w:after="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Ten Bos 13 bus 0101</w:t>
      </w:r>
    </w:p>
    <w:p w14:paraId="14D2444C" w14:textId="57D9B5FE" w:rsidR="001A13C8" w:rsidRDefault="008F0ADC" w:rsidP="000A17E8">
      <w:pPr>
        <w:spacing w:after="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9100 Nieuwkerken-Waas</w:t>
      </w:r>
      <w:r w:rsidR="001A13C8">
        <w:rPr>
          <w:rFonts w:cs="Arial"/>
          <w:sz w:val="26"/>
          <w:szCs w:val="26"/>
        </w:rPr>
        <w:t xml:space="preserve"> </w:t>
      </w:r>
    </w:p>
    <w:p w14:paraId="564F6AA1" w14:textId="6322B439" w:rsidR="00AA3EF2" w:rsidRDefault="001A13C8" w:rsidP="00D110AC">
      <w:pPr>
        <w:spacing w:after="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Mail</w:t>
      </w:r>
      <w:r w:rsidR="008F0ADC">
        <w:rPr>
          <w:rFonts w:cs="Arial"/>
          <w:sz w:val="26"/>
          <w:szCs w:val="26"/>
        </w:rPr>
        <w:t xml:space="preserve">: </w:t>
      </w:r>
      <w:hyperlink r:id="rId13" w:history="1">
        <w:r w:rsidR="00A1309B" w:rsidRPr="00D5620A">
          <w:rPr>
            <w:rStyle w:val="Hyperlink"/>
            <w:rFonts w:cs="Arial"/>
            <w:sz w:val="26"/>
            <w:szCs w:val="26"/>
          </w:rPr>
          <w:t>fienmien@hotmail.com</w:t>
        </w:r>
      </w:hyperlink>
      <w:r w:rsidR="00A1309B">
        <w:rPr>
          <w:rFonts w:cs="Arial"/>
          <w:sz w:val="26"/>
          <w:szCs w:val="26"/>
        </w:rPr>
        <w:t xml:space="preserve"> </w:t>
      </w:r>
    </w:p>
    <w:p w14:paraId="143EEC30" w14:textId="77777777" w:rsidR="00D110AC" w:rsidRPr="00221F26" w:rsidRDefault="00D110AC" w:rsidP="00D110AC">
      <w:pPr>
        <w:spacing w:after="0"/>
        <w:rPr>
          <w:rFonts w:cs="Arial"/>
          <w:sz w:val="26"/>
          <w:szCs w:val="26"/>
        </w:rPr>
      </w:pPr>
    </w:p>
    <w:p w14:paraId="73A48D21" w14:textId="74FA0539" w:rsidR="00E47E07" w:rsidRPr="00E47E07" w:rsidRDefault="00864607">
      <w:pPr>
        <w:rPr>
          <w:rFonts w:cs="Arial"/>
          <w:sz w:val="26"/>
          <w:szCs w:val="26"/>
        </w:rPr>
      </w:pPr>
      <w:r w:rsidRPr="00864607">
        <w:rPr>
          <w:rFonts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6A754B8" wp14:editId="4A7B81F5">
                <wp:simplePos x="0" y="0"/>
                <wp:positionH relativeFrom="column">
                  <wp:posOffset>-74930</wp:posOffset>
                </wp:positionH>
                <wp:positionV relativeFrom="paragraph">
                  <wp:posOffset>793750</wp:posOffset>
                </wp:positionV>
                <wp:extent cx="2522220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38E2" w14:textId="3578944A" w:rsidR="00864607" w:rsidRDefault="00864607">
                            <w:r w:rsidRPr="00221F26">
                              <w:rPr>
                                <w:rFonts w:cs="Arial"/>
                                <w:sz w:val="26"/>
                                <w:szCs w:val="26"/>
                              </w:rPr>
                              <w:t>Wij hopen op jullie steun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!</w:t>
                            </w: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br/>
                              <w:t>Vele groetjes, het fuifteam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A754B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.9pt;margin-top:62.5pt;width:198.6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" filled="f" stroked="f">
                <v:textbox style="mso-fit-shape-to-text:t">
                  <w:txbxContent>
                    <w:p w14:paraId="529338E2" w14:textId="3578944A" w:rsidR="00864607" w:rsidRDefault="00864607">
                      <w:r w:rsidRPr="00221F26">
                        <w:rPr>
                          <w:rFonts w:cs="Arial"/>
                          <w:sz w:val="26"/>
                          <w:szCs w:val="26"/>
                        </w:rPr>
                        <w:t>Wij hopen op jullie steun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t>!</w:t>
                      </w:r>
                      <w:r>
                        <w:rPr>
                          <w:rFonts w:cs="Arial"/>
                          <w:sz w:val="26"/>
                          <w:szCs w:val="26"/>
                        </w:rPr>
                        <w:br/>
                        <w:t>Vele groetjes, het fuifteam</w:t>
                      </w:r>
                    </w:p>
                  </w:txbxContent>
                </v:textbox>
              </v:shape>
            </w:pict>
          </mc:Fallback>
        </mc:AlternateContent>
      </w:r>
      <w:r w:rsidR="00AA3EF2" w:rsidRPr="00221F26">
        <w:rPr>
          <w:rFonts w:cs="Arial"/>
          <w:sz w:val="26"/>
          <w:szCs w:val="26"/>
        </w:rPr>
        <w:t>Indien u nog vragen of opmerkingen heeft kan u een mail sturen naar</w:t>
      </w:r>
      <w:r w:rsidR="008F0ADC">
        <w:rPr>
          <w:rFonts w:cs="Arial"/>
          <w:sz w:val="26"/>
          <w:szCs w:val="26"/>
        </w:rPr>
        <w:t xml:space="preserve"> </w:t>
      </w:r>
      <w:hyperlink r:id="rId14" w:history="1">
        <w:r w:rsidR="00A1309B" w:rsidRPr="00D5620A">
          <w:rPr>
            <w:rStyle w:val="Hyperlink"/>
            <w:rFonts w:cs="Arial"/>
            <w:sz w:val="26"/>
            <w:szCs w:val="26"/>
          </w:rPr>
          <w:t>fienmien@hotmail.com</w:t>
        </w:r>
      </w:hyperlink>
      <w:r w:rsidR="00A1309B">
        <w:rPr>
          <w:rFonts w:cs="Arial"/>
          <w:sz w:val="26"/>
          <w:szCs w:val="26"/>
        </w:rPr>
        <w:t xml:space="preserve"> </w:t>
      </w:r>
      <w:r w:rsidR="001A13C8">
        <w:rPr>
          <w:rFonts w:cs="Arial"/>
          <w:sz w:val="26"/>
          <w:szCs w:val="26"/>
        </w:rPr>
        <w:t xml:space="preserve">of sms </w:t>
      </w:r>
      <w:r w:rsidR="00874E1C">
        <w:rPr>
          <w:rFonts w:cs="Arial"/>
          <w:sz w:val="26"/>
          <w:szCs w:val="26"/>
        </w:rPr>
        <w:t>04</w:t>
      </w:r>
      <w:r w:rsidR="00A1309B">
        <w:rPr>
          <w:rFonts w:cs="Arial"/>
          <w:sz w:val="26"/>
          <w:szCs w:val="26"/>
        </w:rPr>
        <w:t>93/18 64 63.</w:t>
      </w:r>
      <w:r>
        <w:rPr>
          <w:rFonts w:cs="Arial"/>
          <w:sz w:val="26"/>
          <w:szCs w:val="26"/>
        </w:rPr>
        <w:br/>
      </w:r>
      <w:r>
        <w:rPr>
          <w:rFonts w:cs="Arial"/>
          <w:sz w:val="26"/>
          <w:szCs w:val="26"/>
        </w:rPr>
        <w:br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68996E" wp14:editId="794B43B7">
            <wp:simplePos x="0" y="0"/>
            <wp:positionH relativeFrom="column">
              <wp:posOffset>2584450</wp:posOffset>
            </wp:positionH>
            <wp:positionV relativeFrom="paragraph">
              <wp:posOffset>1134110</wp:posOffset>
            </wp:positionV>
            <wp:extent cx="1984153" cy="1409700"/>
            <wp:effectExtent l="0" t="0" r="0" b="0"/>
            <wp:wrapNone/>
            <wp:docPr id="5" name="Afbeelding 5" descr="13,480 Help Wanted Foto&amp;#39;s, Afbeeldingen en Stock Fotografi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,480 Help Wanted Foto&amp;#39;s, Afbeeldingen en Stock Fotografie - 123R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5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E07" w:rsidRPr="00E47E07" w:rsidSect="0091393E">
      <w:pgSz w:w="16838" w:h="11906" w:orient="landscape"/>
      <w:pgMar w:top="1276" w:right="678" w:bottom="1135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C9564" w14:textId="77777777" w:rsidR="00F61816" w:rsidRDefault="00F61816" w:rsidP="00E47E07">
      <w:pPr>
        <w:spacing w:line="240" w:lineRule="auto"/>
      </w:pPr>
      <w:r>
        <w:separator/>
      </w:r>
    </w:p>
  </w:endnote>
  <w:endnote w:type="continuationSeparator" w:id="0">
    <w:p w14:paraId="46AB5C9D" w14:textId="77777777" w:rsidR="00F61816" w:rsidRDefault="00F61816" w:rsidP="00E47E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AD147" w14:textId="77777777" w:rsidR="00F61816" w:rsidRDefault="00F61816" w:rsidP="00E47E07">
      <w:pPr>
        <w:spacing w:line="240" w:lineRule="auto"/>
      </w:pPr>
      <w:r>
        <w:separator/>
      </w:r>
    </w:p>
  </w:footnote>
  <w:footnote w:type="continuationSeparator" w:id="0">
    <w:p w14:paraId="49C28BFB" w14:textId="77777777" w:rsidR="00F61816" w:rsidRDefault="00F61816" w:rsidP="00E47E07">
      <w:pPr>
        <w:spacing w:line="240" w:lineRule="auto"/>
      </w:pPr>
      <w:r>
        <w:continuationSeparator/>
      </w:r>
    </w:p>
  </w:footnote>
  <w:footnote w:id="1">
    <w:p w14:paraId="630C3AD1" w14:textId="77777777" w:rsidR="00E47E07" w:rsidRPr="00351EBC" w:rsidRDefault="00E47E07" w:rsidP="00E47E07">
      <w:r>
        <w:rPr>
          <w:rStyle w:val="Voetnootmarkering"/>
        </w:rPr>
        <w:footnoteRef/>
      </w:r>
      <w:r>
        <w:t xml:space="preserve"> </w:t>
      </w:r>
      <w:r w:rsidRPr="001A13C8">
        <w:rPr>
          <w:b/>
        </w:rPr>
        <w:t>Indien u zich opgeeft voor de security, gelieve uw rijksre</w:t>
      </w:r>
      <w:r w:rsidR="00351EBC" w:rsidRPr="001A13C8">
        <w:rPr>
          <w:b/>
        </w:rPr>
        <w:t>gisternummer &amp; geboortedatum te</w:t>
      </w:r>
      <w:r w:rsidRPr="001A13C8">
        <w:rPr>
          <w:b/>
        </w:rPr>
        <w:t xml:space="preserve"> </w:t>
      </w:r>
      <w:r w:rsidR="009B23D7" w:rsidRPr="001A13C8">
        <w:rPr>
          <w:b/>
        </w:rPr>
        <w:t xml:space="preserve">vermelden. Nadien zal </w:t>
      </w:r>
      <w:r w:rsidR="001A13C8" w:rsidRPr="001A13C8">
        <w:rPr>
          <w:b/>
        </w:rPr>
        <w:t xml:space="preserve">Bram </w:t>
      </w:r>
      <w:r w:rsidRPr="001A13C8">
        <w:rPr>
          <w:b/>
        </w:rPr>
        <w:t>nog ap</w:t>
      </w:r>
      <w:r w:rsidR="009B23D7" w:rsidRPr="001A13C8">
        <w:rPr>
          <w:b/>
        </w:rPr>
        <w:t>art met jullie contact opnemen</w:t>
      </w:r>
      <w:r w:rsidRPr="001A13C8">
        <w:rPr>
          <w:b/>
        </w:rPr>
        <w:t>.</w:t>
      </w:r>
      <w:r>
        <w:rPr>
          <w:sz w:val="26"/>
          <w:szCs w:val="26"/>
        </w:rPr>
        <w:t xml:space="preserve"> </w:t>
      </w:r>
    </w:p>
    <w:p w14:paraId="67394E2C" w14:textId="77777777" w:rsidR="00E47E07" w:rsidRDefault="00E47E07">
      <w:pPr>
        <w:pStyle w:val="Voetnootteks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A28D1"/>
    <w:multiLevelType w:val="hybridMultilevel"/>
    <w:tmpl w:val="BCD8455C"/>
    <w:lvl w:ilvl="0" w:tplc="D05C19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FE"/>
    <w:rsid w:val="0001674E"/>
    <w:rsid w:val="000422AC"/>
    <w:rsid w:val="00052066"/>
    <w:rsid w:val="000645C7"/>
    <w:rsid w:val="00065ACC"/>
    <w:rsid w:val="0007375C"/>
    <w:rsid w:val="00077158"/>
    <w:rsid w:val="000A17E8"/>
    <w:rsid w:val="000D75ED"/>
    <w:rsid w:val="001457E7"/>
    <w:rsid w:val="001563F0"/>
    <w:rsid w:val="00161831"/>
    <w:rsid w:val="00190F04"/>
    <w:rsid w:val="001A13C8"/>
    <w:rsid w:val="00221F26"/>
    <w:rsid w:val="002403CD"/>
    <w:rsid w:val="00256A8F"/>
    <w:rsid w:val="00256D4B"/>
    <w:rsid w:val="00265A59"/>
    <w:rsid w:val="002C05AB"/>
    <w:rsid w:val="002E10A2"/>
    <w:rsid w:val="002E3C24"/>
    <w:rsid w:val="002E6F80"/>
    <w:rsid w:val="002F7384"/>
    <w:rsid w:val="00300A39"/>
    <w:rsid w:val="003309E1"/>
    <w:rsid w:val="00351EBC"/>
    <w:rsid w:val="0038141B"/>
    <w:rsid w:val="003A1325"/>
    <w:rsid w:val="003A14D8"/>
    <w:rsid w:val="003B0354"/>
    <w:rsid w:val="003D6F79"/>
    <w:rsid w:val="004107CA"/>
    <w:rsid w:val="004365FA"/>
    <w:rsid w:val="004513D4"/>
    <w:rsid w:val="00463AB8"/>
    <w:rsid w:val="00494198"/>
    <w:rsid w:val="004C7B8F"/>
    <w:rsid w:val="0054418C"/>
    <w:rsid w:val="00552195"/>
    <w:rsid w:val="00556CA4"/>
    <w:rsid w:val="005577FE"/>
    <w:rsid w:val="00563635"/>
    <w:rsid w:val="00564B1A"/>
    <w:rsid w:val="00594AFB"/>
    <w:rsid w:val="005D7BDD"/>
    <w:rsid w:val="005F0888"/>
    <w:rsid w:val="00614753"/>
    <w:rsid w:val="006173B3"/>
    <w:rsid w:val="00682F2C"/>
    <w:rsid w:val="0069315D"/>
    <w:rsid w:val="006A5C83"/>
    <w:rsid w:val="006B6BEF"/>
    <w:rsid w:val="006D0610"/>
    <w:rsid w:val="006E360A"/>
    <w:rsid w:val="006F110D"/>
    <w:rsid w:val="007051DE"/>
    <w:rsid w:val="00722C6F"/>
    <w:rsid w:val="00726790"/>
    <w:rsid w:val="00744461"/>
    <w:rsid w:val="0076548E"/>
    <w:rsid w:val="00793741"/>
    <w:rsid w:val="007B1AB3"/>
    <w:rsid w:val="007B594E"/>
    <w:rsid w:val="007B7B31"/>
    <w:rsid w:val="007D1827"/>
    <w:rsid w:val="007D2966"/>
    <w:rsid w:val="007D5837"/>
    <w:rsid w:val="00833DE1"/>
    <w:rsid w:val="00864607"/>
    <w:rsid w:val="00874E1C"/>
    <w:rsid w:val="00875971"/>
    <w:rsid w:val="008D2EB6"/>
    <w:rsid w:val="008F0ADC"/>
    <w:rsid w:val="0091393E"/>
    <w:rsid w:val="00935410"/>
    <w:rsid w:val="00964723"/>
    <w:rsid w:val="009779B1"/>
    <w:rsid w:val="009B23D7"/>
    <w:rsid w:val="009B5CF8"/>
    <w:rsid w:val="009C285B"/>
    <w:rsid w:val="00A1309B"/>
    <w:rsid w:val="00A8660D"/>
    <w:rsid w:val="00A94DC2"/>
    <w:rsid w:val="00AA3EF2"/>
    <w:rsid w:val="00AB5BD5"/>
    <w:rsid w:val="00AC1009"/>
    <w:rsid w:val="00AD622D"/>
    <w:rsid w:val="00B30249"/>
    <w:rsid w:val="00B6615D"/>
    <w:rsid w:val="00BA02F9"/>
    <w:rsid w:val="00BB55C9"/>
    <w:rsid w:val="00BB6A52"/>
    <w:rsid w:val="00BE5C4A"/>
    <w:rsid w:val="00C24CE1"/>
    <w:rsid w:val="00C661D1"/>
    <w:rsid w:val="00C70DD1"/>
    <w:rsid w:val="00C7166B"/>
    <w:rsid w:val="00CB4091"/>
    <w:rsid w:val="00CD15C7"/>
    <w:rsid w:val="00D110AC"/>
    <w:rsid w:val="00D43A9B"/>
    <w:rsid w:val="00D5353B"/>
    <w:rsid w:val="00D54338"/>
    <w:rsid w:val="00D60274"/>
    <w:rsid w:val="00D658F4"/>
    <w:rsid w:val="00D87106"/>
    <w:rsid w:val="00D955CA"/>
    <w:rsid w:val="00E36C01"/>
    <w:rsid w:val="00E47789"/>
    <w:rsid w:val="00E47E07"/>
    <w:rsid w:val="00E636B4"/>
    <w:rsid w:val="00E6647D"/>
    <w:rsid w:val="00E66563"/>
    <w:rsid w:val="00E76BE3"/>
    <w:rsid w:val="00EA2767"/>
    <w:rsid w:val="00EF4F19"/>
    <w:rsid w:val="00F00552"/>
    <w:rsid w:val="00F25426"/>
    <w:rsid w:val="00F503D4"/>
    <w:rsid w:val="00F6119D"/>
    <w:rsid w:val="00F61816"/>
    <w:rsid w:val="00F62D77"/>
    <w:rsid w:val="00F96BB4"/>
    <w:rsid w:val="00FE7C24"/>
    <w:rsid w:val="00FF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12CD5"/>
  <w15:docId w15:val="{9633CAAE-F336-4754-AA71-80870CD1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17E8"/>
    <w:pPr>
      <w:spacing w:after="180" w:line="27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0A17E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1B6FD" w:themeColor="accent1"/>
      <w:spacing w:val="2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A17E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1B6FD" w:themeColor="accen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A17E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073E87" w:themeColor="text2"/>
      <w:spacing w:val="14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A17E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A17E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A17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1B6FD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A17E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A17E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A17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AA3EF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AA3EF2"/>
    <w:rPr>
      <w:color w:val="0000FF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47E07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47E07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7E07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309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09E1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0A17E8"/>
    <w:rPr>
      <w:rFonts w:asciiTheme="majorHAnsi" w:eastAsiaTheme="majorEastAsia" w:hAnsiTheme="majorHAnsi" w:cstheme="majorBidi"/>
      <w:bCs/>
      <w:color w:val="31B6FD" w:themeColor="accent1"/>
      <w:spacing w:val="2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A17E8"/>
    <w:rPr>
      <w:rFonts w:eastAsiaTheme="majorEastAsia" w:cstheme="majorBidi"/>
      <w:b/>
      <w:bCs/>
      <w:color w:val="31B6FD" w:themeColor="accent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A17E8"/>
    <w:rPr>
      <w:rFonts w:asciiTheme="majorHAnsi" w:eastAsiaTheme="majorEastAsia" w:hAnsiTheme="majorHAnsi" w:cstheme="majorBidi"/>
      <w:bCs/>
      <w:color w:val="073E87" w:themeColor="text2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A17E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A17E8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A17E8"/>
    <w:rPr>
      <w:rFonts w:asciiTheme="majorHAnsi" w:eastAsiaTheme="majorEastAsia" w:hAnsiTheme="majorHAnsi" w:cstheme="majorBidi"/>
      <w:iCs/>
      <w:color w:val="31B6FD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A17E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A17E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A17E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A17E8"/>
    <w:pPr>
      <w:spacing w:line="240" w:lineRule="auto"/>
    </w:pPr>
    <w:rPr>
      <w:rFonts w:asciiTheme="majorHAnsi" w:eastAsiaTheme="minorEastAsia" w:hAnsiTheme="majorHAnsi"/>
      <w:bCs/>
      <w:smallCaps/>
      <w:color w:val="073E87" w:themeColor="text2"/>
      <w:spacing w:val="6"/>
      <w:sz w:val="22"/>
      <w:szCs w:val="18"/>
      <w:lang w:bidi="hi-IN"/>
    </w:rPr>
  </w:style>
  <w:style w:type="paragraph" w:styleId="Titel">
    <w:name w:val="Title"/>
    <w:basedOn w:val="Standaard"/>
    <w:next w:val="Standaard"/>
    <w:link w:val="TitelChar"/>
    <w:uiPriority w:val="10"/>
    <w:qFormat/>
    <w:rsid w:val="000A17E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73E87" w:themeColor="text2"/>
      <w:spacing w:val="30"/>
      <w:kern w:val="28"/>
      <w:sz w:val="9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A17E8"/>
    <w:rPr>
      <w:rFonts w:asciiTheme="majorHAnsi" w:eastAsiaTheme="majorEastAsia" w:hAnsiTheme="majorHAnsi" w:cstheme="majorBidi"/>
      <w:color w:val="073E87" w:themeColor="text2"/>
      <w:spacing w:val="30"/>
      <w:kern w:val="28"/>
      <w:sz w:val="96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A17E8"/>
    <w:pPr>
      <w:numPr>
        <w:ilvl w:val="1"/>
      </w:numPr>
    </w:pPr>
    <w:rPr>
      <w:rFonts w:eastAsiaTheme="majorEastAsia" w:cstheme="majorBidi"/>
      <w:iCs/>
      <w:color w:val="073E87" w:themeColor="text2"/>
      <w:sz w:val="40"/>
      <w:szCs w:val="24"/>
      <w:lang w:bidi="hi-IN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A17E8"/>
    <w:rPr>
      <w:rFonts w:eastAsiaTheme="majorEastAsia" w:cstheme="majorBidi"/>
      <w:iCs/>
      <w:color w:val="073E87" w:themeColor="text2"/>
      <w:sz w:val="40"/>
      <w:szCs w:val="24"/>
      <w:lang w:bidi="hi-IN"/>
    </w:rPr>
  </w:style>
  <w:style w:type="character" w:styleId="Zwaar">
    <w:name w:val="Strong"/>
    <w:basedOn w:val="Standaardalinea-lettertype"/>
    <w:uiPriority w:val="22"/>
    <w:qFormat/>
    <w:rsid w:val="000A17E8"/>
    <w:rPr>
      <w:b w:val="0"/>
      <w:bCs/>
      <w:i/>
      <w:color w:val="073E87" w:themeColor="text2"/>
    </w:rPr>
  </w:style>
  <w:style w:type="character" w:styleId="Nadruk">
    <w:name w:val="Emphasis"/>
    <w:basedOn w:val="Standaardalinea-lettertype"/>
    <w:uiPriority w:val="20"/>
    <w:qFormat/>
    <w:rsid w:val="000A17E8"/>
    <w:rPr>
      <w:b/>
      <w:i/>
      <w:iCs/>
    </w:rPr>
  </w:style>
  <w:style w:type="paragraph" w:styleId="Geenafstand">
    <w:name w:val="No Spacing"/>
    <w:link w:val="GeenafstandChar"/>
    <w:uiPriority w:val="1"/>
    <w:qFormat/>
    <w:rsid w:val="000A17E8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0A17E8"/>
  </w:style>
  <w:style w:type="paragraph" w:styleId="Lijstalinea">
    <w:name w:val="List Paragraph"/>
    <w:basedOn w:val="Standaard"/>
    <w:uiPriority w:val="34"/>
    <w:qFormat/>
    <w:rsid w:val="000A17E8"/>
    <w:pPr>
      <w:spacing w:line="240" w:lineRule="auto"/>
      <w:ind w:left="720" w:hanging="288"/>
      <w:contextualSpacing/>
    </w:pPr>
    <w:rPr>
      <w:color w:val="073E87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0A17E8"/>
    <w:pPr>
      <w:spacing w:after="0" w:line="360" w:lineRule="auto"/>
      <w:jc w:val="center"/>
    </w:pPr>
    <w:rPr>
      <w:rFonts w:eastAsiaTheme="minorEastAsia"/>
      <w:b/>
      <w:i/>
      <w:iCs/>
      <w:color w:val="31B6FD" w:themeColor="accent1"/>
      <w:sz w:val="26"/>
      <w:lang w:bidi="hi-IN"/>
    </w:rPr>
  </w:style>
  <w:style w:type="character" w:customStyle="1" w:styleId="CitaatChar">
    <w:name w:val="Citaat Char"/>
    <w:basedOn w:val="Standaardalinea-lettertype"/>
    <w:link w:val="Citaat"/>
    <w:uiPriority w:val="29"/>
    <w:rsid w:val="000A17E8"/>
    <w:rPr>
      <w:rFonts w:eastAsiaTheme="minorEastAsia"/>
      <w:b/>
      <w:i/>
      <w:iCs/>
      <w:color w:val="31B6FD" w:themeColor="accent1"/>
      <w:sz w:val="26"/>
      <w:lang w:bidi="hi-IN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A17E8"/>
    <w:pPr>
      <w:pBdr>
        <w:top w:val="single" w:sz="36" w:space="8" w:color="31B6FD" w:themeColor="accent1"/>
        <w:left w:val="single" w:sz="36" w:space="8" w:color="31B6FD" w:themeColor="accent1"/>
        <w:bottom w:val="single" w:sz="36" w:space="8" w:color="31B6FD" w:themeColor="accent1"/>
        <w:right w:val="single" w:sz="36" w:space="8" w:color="31B6FD" w:themeColor="accent1"/>
      </w:pBdr>
      <w:shd w:val="clear" w:color="auto" w:fill="31B6F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A17E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1B6FD" w:themeFill="accent1"/>
      <w:lang w:bidi="hi-IN"/>
    </w:rPr>
  </w:style>
  <w:style w:type="character" w:styleId="Subtielebenadrukking">
    <w:name w:val="Subtle Emphasis"/>
    <w:basedOn w:val="Standaardalinea-lettertype"/>
    <w:uiPriority w:val="19"/>
    <w:qFormat/>
    <w:rsid w:val="000A17E8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0A17E8"/>
    <w:rPr>
      <w:b/>
      <w:bCs/>
      <w:i/>
      <w:iCs/>
      <w:color w:val="31B6FD" w:themeColor="accent1"/>
    </w:rPr>
  </w:style>
  <w:style w:type="character" w:styleId="Subtieleverwijzing">
    <w:name w:val="Subtle Reference"/>
    <w:basedOn w:val="Standaardalinea-lettertype"/>
    <w:uiPriority w:val="31"/>
    <w:qFormat/>
    <w:rsid w:val="000A17E8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0A17E8"/>
    <w:rPr>
      <w:b w:val="0"/>
      <w:bCs/>
      <w:smallCaps/>
      <w:color w:val="31B6FD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0A17E8"/>
    <w:rPr>
      <w:b/>
      <w:bCs/>
      <w:caps/>
      <w:smallCaps w:val="0"/>
      <w:color w:val="073E87" w:themeColor="text2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A17E8"/>
    <w:pPr>
      <w:spacing w:before="480" w:line="264" w:lineRule="auto"/>
      <w:outlineLvl w:val="9"/>
    </w:pPr>
    <w:rPr>
      <w:b/>
    </w:rPr>
  </w:style>
  <w:style w:type="table" w:customStyle="1" w:styleId="Tabelraster1">
    <w:name w:val="Tabelraster1"/>
    <w:basedOn w:val="Standaardtabel"/>
    <w:next w:val="Tabelraster"/>
    <w:uiPriority w:val="59"/>
    <w:rsid w:val="006B6BEF"/>
    <w:pPr>
      <w:spacing w:after="0" w:line="240" w:lineRule="auto"/>
    </w:pPr>
    <w:rPr>
      <w:rFonts w:eastAsia="MS Mincho"/>
      <w:sz w:val="24"/>
      <w:szCs w:val="24"/>
      <w:lang w:val="en-GB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Standaard"/>
    <w:rsid w:val="0072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xmsolistparagraph">
    <w:name w:val="x_msolistparagraph"/>
    <w:basedOn w:val="Standaard"/>
    <w:rsid w:val="0072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726790"/>
  </w:style>
  <w:style w:type="character" w:styleId="Onopgelostemelding">
    <w:name w:val="Unresolved Mention"/>
    <w:basedOn w:val="Standaardalinea-lettertype"/>
    <w:uiPriority w:val="99"/>
    <w:semiHidden/>
    <w:unhideWhenUsed/>
    <w:rsid w:val="001A1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ienmien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co-5VqtxENFBEiZlroZ-USqa5JxsXGW_NK1GYmzI06a4Zt1A/viewform?fbclid=IwAR1hcPpAogQ3HWRES0xEIhYlOSg0AqzE69ixD8xvr-UMZQV18EtHO6V420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fienmien@hotmail.com" TargetMode="External"/></Relationships>
</file>

<file path=word/theme/theme1.xml><?xml version="1.0" encoding="utf-8"?>
<a:theme xmlns:a="http://schemas.openxmlformats.org/drawingml/2006/main" name="Office-thema">
  <a:themeElements>
    <a:clrScheme name="Golfv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5925A-1A6D-46DF-BF0C-54581599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Boerenbond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Tim Van de Merlen</cp:lastModifiedBy>
  <cp:revision>4</cp:revision>
  <dcterms:created xsi:type="dcterms:W3CDTF">2021-09-07T10:51:00Z</dcterms:created>
  <dcterms:modified xsi:type="dcterms:W3CDTF">2021-09-07T11:16:00Z</dcterms:modified>
</cp:coreProperties>
</file>